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12D" w:rsidRDefault="00B3712D">
      <w:pPr>
        <w:pStyle w:val="affff7"/>
        <w:spacing w:before="1540" w:after="240"/>
        <w:jc w:val="center"/>
        <w:rPr>
          <w:color w:val="17AE92" w:themeColor="accent1"/>
        </w:rPr>
      </w:pPr>
      <w:r w:rsidRPr="00A1384C">
        <w:rPr>
          <w:noProof/>
        </w:rPr>
        <mc:AlternateContent>
          <mc:Choice Requires="wps">
            <w:drawing>
              <wp:anchor distT="0" distB="0" distL="114300" distR="114300" simplePos="0" relativeHeight="251673600" behindDoc="0" locked="0" layoutInCell="1" allowOverlap="1" wp14:anchorId="1B3C84E4" wp14:editId="7BC2D945">
                <wp:simplePos x="0" y="0"/>
                <wp:positionH relativeFrom="column">
                  <wp:posOffset>2571750</wp:posOffset>
                </wp:positionH>
                <wp:positionV relativeFrom="page">
                  <wp:posOffset>742950</wp:posOffset>
                </wp:positionV>
                <wp:extent cx="4248150" cy="638175"/>
                <wp:effectExtent l="0" t="0" r="0" b="0"/>
                <wp:wrapNone/>
                <wp:docPr id="2"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rsidR="00566C11" w:rsidRPr="00A1384C" w:rsidRDefault="00566C11"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66C11" w:rsidRDefault="00566C11"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66C11" w:rsidRDefault="00566C11"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566C11" w:rsidRPr="00A1384C" w:rsidRDefault="00566C11" w:rsidP="00B3712D">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3C84E4" id="_x0000_t202" coordsize="21600,21600" o:spt="202" path="m,l,21600r21600,l21600,xe">
                <v:stroke joinstyle="miter"/>
                <v:path gradientshapeok="t" o:connecttype="rect"/>
              </v:shapetype>
              <v:shape id="object 3" o:spid="_x0000_s1026" type="#_x0000_t202" style="position:absolute;left:0;text-align:left;margin-left:202.5pt;margin-top:58.5pt;width:334.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" filled="f" stroked="f">
                <v:textbox inset="0,0,0,0">
                  <w:txbxContent>
                    <w:p w:rsidR="00566C11" w:rsidRPr="00A1384C" w:rsidRDefault="00566C11"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66C11" w:rsidRDefault="00566C11"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66C11" w:rsidRDefault="00566C11"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rsidR="00566C11" w:rsidRPr="00A1384C" w:rsidRDefault="00566C11" w:rsidP="00B3712D">
                      <w:pPr>
                        <w:pStyle w:val="Web"/>
                        <w:spacing w:before="1" w:after="0" w:line="230" w:lineRule="auto"/>
                        <w:jc w:val="center"/>
                      </w:pPr>
                    </w:p>
                  </w:txbxContent>
                </v:textbox>
                <w10:wrap anchory="page"/>
              </v:shape>
            </w:pict>
          </mc:Fallback>
        </mc:AlternateContent>
      </w:r>
      <w:r>
        <w:rPr>
          <w:noProof/>
        </w:rPr>
        <mc:AlternateContent>
          <mc:Choice Requires="wps">
            <w:drawing>
              <wp:anchor distT="0" distB="0" distL="114300" distR="114300" simplePos="0" relativeHeight="251671552" behindDoc="0" locked="0" layoutInCell="1" allowOverlap="1" wp14:anchorId="5B47249B" wp14:editId="53543915">
                <wp:simplePos x="0" y="0"/>
                <wp:positionH relativeFrom="column">
                  <wp:posOffset>-161925</wp:posOffset>
                </wp:positionH>
                <wp:positionV relativeFrom="paragraph">
                  <wp:posOffset>0</wp:posOffset>
                </wp:positionV>
                <wp:extent cx="2390775" cy="1219200"/>
                <wp:effectExtent l="0" t="0" r="9525" b="0"/>
                <wp:wrapSquare wrapText="bothSides"/>
                <wp:docPr id="1"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585DB85B" id="object 8" o:spid="_x0000_s1026" style="position:absolute;margin-left:-12.75pt;margin-top:0;width:188.25pt;height: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3" o:title="" recolor="t" rotate="t" type="frame"/>
                <v:textbox inset="0,0,0,0"/>
                <w10:wrap type="square"/>
              </v:rect>
            </w:pict>
          </mc:Fallback>
        </mc:AlternateConten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rsidR="00B3712D" w:rsidRDefault="00B3712D">
          <w:pPr>
            <w:pStyle w:val="affff7"/>
            <w:spacing w:before="1540" w:after="240"/>
            <w:jc w:val="center"/>
            <w:rPr>
              <w:color w:val="17AE92" w:themeColor="accent1"/>
            </w:rPr>
          </w:pPr>
        </w:p>
        <w:p w:rsidR="00B3712D" w:rsidRDefault="00B3712D">
          <w:pPr>
            <w:pStyle w:val="affff7"/>
            <w:spacing w:before="1540" w:after="240"/>
            <w:jc w:val="center"/>
            <w:rPr>
              <w:color w:val="17AE92" w:themeColor="accent1"/>
            </w:rPr>
          </w:pPr>
          <w:r>
            <w:rPr>
              <w:noProof/>
              <w:color w:val="17AE92" w:themeColor="accent1"/>
            </w:rPr>
            <w:drawing>
              <wp:inline distT="0" distB="0" distL="0" distR="0" wp14:anchorId="2FD797C1" wp14:editId="7CE58C0B">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placeholder>
              <w:docPart w:val="9E7A8E11279F4AEAB883E47E994E515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B3712D" w:rsidRDefault="00B3712D">
              <w:pPr>
                <w:pStyle w:val="affff7"/>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placeholder>
              <w:docPart w:val="69C36368DBA24DF7B2AAD0DC93D0B70A"/>
            </w:placeholder>
            <w:dataBinding w:prefixMappings="xmlns:ns0='http://purl.org/dc/elements/1.1/' xmlns:ns1='http://schemas.openxmlformats.org/package/2006/metadata/core-properties' " w:xpath="/ns1:coreProperties[1]/ns0:subject[1]" w:storeItemID="{6C3C8BC8-F283-45AE-878A-BAB7291924A1}"/>
            <w:text/>
          </w:sdtPr>
          <w:sdtEndPr/>
          <w:sdtContent>
            <w:p w:rsidR="00B3712D" w:rsidRDefault="00B3712D">
              <w:pPr>
                <w:pStyle w:val="affff7"/>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rsidR="00B3712D" w:rsidRDefault="00B3712D">
          <w:pPr>
            <w:pStyle w:val="affff7"/>
            <w:spacing w:before="480"/>
            <w:jc w:val="center"/>
            <w:rPr>
              <w:color w:val="17AE92" w:themeColor="accent1"/>
            </w:rPr>
          </w:pPr>
          <w:r>
            <w:rPr>
              <w:noProof/>
              <w:color w:val="17AE92" w:themeColor="accent1"/>
            </w:rPr>
            <mc:AlternateContent>
              <mc:Choice Requires="wps">
                <w:drawing>
                  <wp:anchor distT="0" distB="0" distL="114300" distR="114300" simplePos="0" relativeHeight="25166950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Πλαίσιο κειμένου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rsidR="00566C11" w:rsidRDefault="00566C11" w:rsidP="00B3712D">
                                    <w:pPr>
                                      <w:pStyle w:val="affff7"/>
                                      <w:spacing w:after="40"/>
                                      <w:rPr>
                                        <w:caps/>
                                        <w:color w:val="17AE92" w:themeColor="accent1"/>
                                        <w:sz w:val="28"/>
                                        <w:szCs w:val="28"/>
                                      </w:rPr>
                                    </w:pPr>
                                    <w:r>
                                      <w:rPr>
                                        <w:caps/>
                                        <w:color w:val="17AE92" w:themeColor="accent1"/>
                                        <w:sz w:val="28"/>
                                        <w:szCs w:val="28"/>
                                      </w:rPr>
                                      <w:t xml:space="preserve">Επώνυμο:                                                                              ΟΝΟΜΑ:                         </w:t>
                                    </w:r>
                                  </w:p>
                                </w:sdtContent>
                              </w:sdt>
                              <w:p w:rsidR="00566C11" w:rsidRDefault="00605D12">
                                <w:pPr>
                                  <w:pStyle w:val="affff7"/>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566C11">
                                      <w:rPr>
                                        <w:caps/>
                                        <w:color w:val="17AE92" w:themeColor="accent1"/>
                                      </w:rPr>
                                      <w:t>Εξάμηνο : στ</w:t>
                                    </w:r>
                                  </w:sdtContent>
                                </w:sdt>
                              </w:p>
                              <w:p w:rsidR="00566C11" w:rsidRDefault="00605D12">
                                <w:pPr>
                                  <w:pStyle w:val="affff7"/>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566C11">
                                      <w:rPr>
                                        <w:color w:val="17AE92" w:themeColor="accent1"/>
                                      </w:rPr>
                                      <w:t>Πάτρα, Μάρτιος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id="Πλαίσιο κειμένου 142" o:spid="_x0000_s1027" type="#_x0000_t202" style="position:absolute;left:0;text-align:left;margin-left:0;margin-top:0;width:516pt;height:43.9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style="mso-fit-shape-to-text:t" inset="0,0,0,0">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Content>
                            <w:p w:rsidR="00566C11" w:rsidRDefault="00566C11" w:rsidP="00B3712D">
                              <w:pPr>
                                <w:pStyle w:val="affff7"/>
                                <w:spacing w:after="40"/>
                                <w:rPr>
                                  <w:caps/>
                                  <w:color w:val="17AE92" w:themeColor="accent1"/>
                                  <w:sz w:val="28"/>
                                  <w:szCs w:val="28"/>
                                </w:rPr>
                              </w:pPr>
                              <w:r>
                                <w:rPr>
                                  <w:caps/>
                                  <w:color w:val="17AE92" w:themeColor="accent1"/>
                                  <w:sz w:val="28"/>
                                  <w:szCs w:val="28"/>
                                </w:rPr>
                                <w:t xml:space="preserve">Επώνυμο:                                                                              ΟΝΟΜΑ:                         </w:t>
                              </w:r>
                            </w:p>
                          </w:sdtContent>
                        </w:sdt>
                        <w:p w:rsidR="00566C11" w:rsidRDefault="00566C11">
                          <w:pPr>
                            <w:pStyle w:val="affff7"/>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Content>
                              <w:r>
                                <w:rPr>
                                  <w:caps/>
                                  <w:color w:val="17AE92" w:themeColor="accent1"/>
                                </w:rPr>
                                <w:t>Εξάμηνο : στ</w:t>
                              </w:r>
                            </w:sdtContent>
                          </w:sdt>
                        </w:p>
                        <w:p w:rsidR="00566C11" w:rsidRDefault="00566C11">
                          <w:pPr>
                            <w:pStyle w:val="affff7"/>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Content>
                              <w:r>
                                <w:rPr>
                                  <w:color w:val="17AE92" w:themeColor="accent1"/>
                                </w:rPr>
                                <w:t>Πάτρα, Μάρτιος 2021</w:t>
                              </w:r>
                            </w:sdtContent>
                          </w:sdt>
                        </w:p>
                      </w:txbxContent>
                    </v:textbox>
                    <w10:wrap anchorx="margin" anchory="page"/>
                  </v:shape>
                </w:pict>
              </mc:Fallback>
            </mc:AlternateContent>
          </w:r>
          <w:r>
            <w:rPr>
              <w:noProof/>
              <w:color w:val="17AE92" w:themeColor="accent1"/>
            </w:rPr>
            <w:drawing>
              <wp:inline distT="0" distB="0" distL="0" distR="0">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3712D" w:rsidRDefault="00B3712D">
          <w:r>
            <w:br w:type="page"/>
          </w:r>
        </w:p>
      </w:sdtContent>
    </w:sdt>
    <w:tbl>
      <w:tblPr>
        <w:tblStyle w:val="11"/>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583"/>
        <w:gridCol w:w="292"/>
        <w:gridCol w:w="87"/>
        <w:gridCol w:w="1747"/>
      </w:tblGrid>
      <w:tr w:rsidR="002A77F1" w:rsidRPr="00A905CA" w:rsidTr="00B3712D">
        <w:trPr>
          <w:trHeight w:val="1296"/>
          <w:tblHeader/>
          <w:jc w:val="center"/>
        </w:trPr>
        <w:tc>
          <w:tcPr>
            <w:tcW w:w="8583" w:type="dxa"/>
            <w:shd w:val="clear" w:color="auto" w:fill="EBEBEB" w:themeFill="background2"/>
            <w:tcMar>
              <w:left w:w="360" w:type="dxa"/>
            </w:tcMar>
            <w:vAlign w:val="center"/>
          </w:tcPr>
          <w:p w:rsidR="005E03DB" w:rsidRPr="005E03DB" w:rsidRDefault="005E03DB" w:rsidP="005E03DB">
            <w:pPr>
              <w:pStyle w:val="affff2"/>
              <w:rPr>
                <w:rFonts w:cs="Times New Roman"/>
                <w:sz w:val="24"/>
                <w:szCs w:val="24"/>
              </w:rPr>
            </w:pPr>
            <w:r>
              <w:rPr>
                <w:rFonts w:cs="Times New Roman"/>
              </w:rPr>
              <w:lastRenderedPageBreak/>
              <w:t xml:space="preserve">Χαράλαμπος Τ. Τσίρος, </w:t>
            </w:r>
            <w:r w:rsidRPr="005E03DB">
              <w:rPr>
                <w:rFonts w:cs="Times New Roman"/>
                <w:sz w:val="24"/>
                <w:szCs w:val="24"/>
              </w:rPr>
              <w:t>Δρ. Φιλοσοφίας-Ψυχολογίας-Παιδαγωγικής</w:t>
            </w:r>
          </w:p>
          <w:p w:rsidR="0000220C" w:rsidRPr="00280BB9" w:rsidRDefault="0000220C" w:rsidP="0037405D">
            <w:pPr>
              <w:pStyle w:val="Web"/>
              <w:shd w:val="clear" w:color="auto" w:fill="F3F3F3"/>
              <w:tabs>
                <w:tab w:val="left" w:leader="dot" w:pos="7938"/>
              </w:tabs>
              <w:spacing w:before="150" w:after="150" w:line="26" w:lineRule="atLeast"/>
              <w:ind w:right="-184"/>
              <w:rPr>
                <w:b/>
                <w:iCs/>
                <w:color w:val="000000"/>
              </w:rPr>
            </w:pPr>
            <w:proofErr w:type="gramStart"/>
            <w:r>
              <w:rPr>
                <w:lang w:val="en-US"/>
              </w:rPr>
              <w:t>Ph</w:t>
            </w:r>
            <w:r w:rsidRPr="00280BB9">
              <w:t>.</w:t>
            </w:r>
            <w:r>
              <w:rPr>
                <w:lang w:val="en-US"/>
              </w:rPr>
              <w:t>D</w:t>
            </w:r>
            <w:proofErr w:type="gramEnd"/>
            <w:r w:rsidRPr="00280BB9">
              <w:t xml:space="preserve"> (</w:t>
            </w:r>
            <w:r>
              <w:rPr>
                <w:lang w:val="en-US"/>
              </w:rPr>
              <w:t>Ph</w:t>
            </w:r>
            <w:r w:rsidRPr="00280BB9">
              <w:t>.-</w:t>
            </w:r>
            <w:proofErr w:type="spellStart"/>
            <w:r>
              <w:rPr>
                <w:lang w:val="en-US"/>
              </w:rPr>
              <w:t>Psyc</w:t>
            </w:r>
            <w:proofErr w:type="spellEnd"/>
            <w:r w:rsidRPr="00280BB9">
              <w:t>.-</w:t>
            </w:r>
            <w:r>
              <w:rPr>
                <w:lang w:val="en-US"/>
              </w:rPr>
              <w:t>Paid</w:t>
            </w:r>
            <w:r w:rsidRPr="00280BB9">
              <w:t xml:space="preserve">.), </w:t>
            </w:r>
            <w:r>
              <w:rPr>
                <w:lang w:val="en-US"/>
              </w:rPr>
              <w:t>M</w:t>
            </w:r>
            <w:r w:rsidRPr="00280BB9">
              <w:t>.</w:t>
            </w:r>
            <w:r>
              <w:rPr>
                <w:lang w:val="en-US"/>
              </w:rPr>
              <w:t>Sc</w:t>
            </w:r>
            <w:r w:rsidRPr="00280BB9">
              <w:t>. (</w:t>
            </w:r>
            <w:proofErr w:type="spellStart"/>
            <w:r>
              <w:rPr>
                <w:lang w:val="en-US"/>
              </w:rPr>
              <w:t>Eng</w:t>
            </w:r>
            <w:proofErr w:type="spellEnd"/>
            <w:r w:rsidRPr="00280BB9">
              <w:t xml:space="preserve">.), </w:t>
            </w:r>
            <w:r>
              <w:rPr>
                <w:lang w:val="en-US"/>
              </w:rPr>
              <w:t>B</w:t>
            </w:r>
            <w:r w:rsidRPr="00280BB9">
              <w:t>.</w:t>
            </w:r>
            <w:r>
              <w:rPr>
                <w:lang w:val="en-US"/>
              </w:rPr>
              <w:t>Sc</w:t>
            </w:r>
            <w:r w:rsidRPr="00280BB9">
              <w:t>.(</w:t>
            </w:r>
            <w:proofErr w:type="spellStart"/>
            <w:r>
              <w:rPr>
                <w:lang w:val="en-US"/>
              </w:rPr>
              <w:t>Soc</w:t>
            </w:r>
            <w:proofErr w:type="spellEnd"/>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proofErr w:type="spellStart"/>
            <w:r>
              <w:rPr>
                <w:lang w:val="en-US"/>
              </w:rPr>
              <w:t>Eng</w:t>
            </w:r>
            <w:proofErr w:type="spellEnd"/>
            <w:r w:rsidRPr="00280BB9">
              <w:t>).</w:t>
            </w:r>
          </w:p>
          <w:p w:rsidR="005E03DB" w:rsidRPr="005E03DB" w:rsidRDefault="0037405D" w:rsidP="0037405D">
            <w:pPr>
              <w:pStyle w:val="a8"/>
              <w:rPr>
                <w:rFonts w:cs="Times New Roman"/>
              </w:rPr>
            </w:pPr>
            <w:r>
              <w:rPr>
                <w:rFonts w:cs="Times New Roman"/>
              </w:rPr>
              <w:t>Διδάσκων Τριτοβάθμια Εκπαίδευση.  Εκπαιδευτής Εκπαιδευτών Ενηλίκων Ε.Ο.Π.Π.Ε.Π.</w:t>
            </w:r>
          </w:p>
        </w:tc>
        <w:tc>
          <w:tcPr>
            <w:tcW w:w="292" w:type="dxa"/>
            <w:shd w:val="clear" w:color="auto" w:fill="17AE92" w:themeFill="accent1"/>
          </w:tcPr>
          <w:p w:rsidR="005E03DB" w:rsidRDefault="005E03DB" w:rsidP="005E03DB"/>
        </w:tc>
        <w:tc>
          <w:tcPr>
            <w:tcW w:w="87" w:type="dxa"/>
            <w:shd w:val="clear" w:color="auto" w:fill="F7A23F" w:themeFill="accent2"/>
          </w:tcPr>
          <w:p w:rsidR="005E03DB" w:rsidRDefault="005E03DB" w:rsidP="005E03DB"/>
        </w:tc>
        <w:tc>
          <w:tcPr>
            <w:tcW w:w="1747" w:type="dxa"/>
            <w:shd w:val="clear" w:color="auto" w:fill="6F7E84" w:themeFill="accent3"/>
          </w:tcPr>
          <w:p w:rsidR="005E03DB" w:rsidRDefault="008A4BB1" w:rsidP="005E03DB">
            <w:r w:rsidRPr="00ED1F9C">
              <w:rPr>
                <w:noProof/>
              </w:rPr>
              <w:drawing>
                <wp:inline distT="0" distB="0" distL="0" distR="0" wp14:anchorId="279035C8" wp14:editId="626C09D4">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923" cy="916947"/>
                          </a:xfrm>
                          <a:prstGeom prst="rect">
                            <a:avLst/>
                          </a:prstGeom>
                          <a:noFill/>
                        </pic:spPr>
                      </pic:pic>
                    </a:graphicData>
                  </a:graphic>
                </wp:inline>
              </w:drawing>
            </w:r>
          </w:p>
        </w:tc>
      </w:tr>
    </w:tbl>
    <w:p w:rsidR="00031297" w:rsidRPr="0062486C" w:rsidRDefault="00B3712D" w:rsidP="00031297">
      <w:pPr>
        <w:spacing w:line="276" w:lineRule="auto"/>
        <w:jc w:val="center"/>
        <w:rPr>
          <w:rFonts w:eastAsia="Calibri" w:cs="Times New Roman"/>
          <w:color w:val="auto"/>
          <w:sz w:val="24"/>
          <w:szCs w:val="24"/>
        </w:rPr>
      </w:pPr>
      <w:r w:rsidRPr="0062486C">
        <w:rPr>
          <w:noProof/>
          <w:sz w:val="24"/>
          <w:szCs w:val="24"/>
        </w:rPr>
        <mc:AlternateContent>
          <mc:Choice Requires="wps">
            <w:drawing>
              <wp:anchor distT="0" distB="0" distL="114300" distR="114300" simplePos="0" relativeHeight="251667456" behindDoc="0" locked="0" layoutInCell="1" allowOverlap="1" wp14:anchorId="38E74F91" wp14:editId="1CE43708">
                <wp:simplePos x="0" y="0"/>
                <wp:positionH relativeFrom="column">
                  <wp:posOffset>2609850</wp:posOffset>
                </wp:positionH>
                <wp:positionV relativeFrom="paragraph">
                  <wp:posOffset>-1752600</wp:posOffset>
                </wp:positionV>
                <wp:extent cx="4248150" cy="638175"/>
                <wp:effectExtent l="0" t="0" r="0" b="0"/>
                <wp:wrapNone/>
                <wp:docPr id="4"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rsidR="00566C11" w:rsidRPr="00A1384C" w:rsidRDefault="00566C11"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66C11" w:rsidRDefault="00566C11"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66C11" w:rsidRPr="00A1384C" w:rsidRDefault="00566C11" w:rsidP="00A1384C">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E74F91" id="_x0000_s1028" type="#_x0000_t202" style="position:absolute;left:0;text-align:left;margin-left:205.5pt;margin-top:-138pt;width:334.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rsidR="00566C11" w:rsidRPr="00A1384C" w:rsidRDefault="00566C11"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rsidR="00566C11" w:rsidRDefault="00566C11"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rsidR="00566C11" w:rsidRPr="00A1384C" w:rsidRDefault="00566C11" w:rsidP="00A1384C">
                      <w:pPr>
                        <w:pStyle w:val="Web"/>
                        <w:spacing w:before="1" w:after="0" w:line="230" w:lineRule="auto"/>
                        <w:jc w:val="center"/>
                      </w:pPr>
                    </w:p>
                  </w:txbxContent>
                </v:textbox>
              </v:shape>
            </w:pict>
          </mc:Fallback>
        </mc:AlternateContent>
      </w:r>
      <w:r w:rsidRPr="0062486C">
        <w:rPr>
          <w:noProof/>
          <w:sz w:val="24"/>
          <w:szCs w:val="24"/>
        </w:rPr>
        <mc:AlternateContent>
          <mc:Choice Requires="wps">
            <w:drawing>
              <wp:anchor distT="0" distB="0" distL="114300" distR="114300" simplePos="0" relativeHeight="251659264" behindDoc="0" locked="0" layoutInCell="1" allowOverlap="1" wp14:anchorId="6FD4A990" wp14:editId="7A540D9D">
                <wp:simplePos x="0" y="0"/>
                <wp:positionH relativeFrom="column">
                  <wp:posOffset>123825</wp:posOffset>
                </wp:positionH>
                <wp:positionV relativeFrom="paragraph">
                  <wp:posOffset>-857250</wp:posOffset>
                </wp:positionV>
                <wp:extent cx="2390775" cy="1219200"/>
                <wp:effectExtent l="0" t="0" r="9525" b="0"/>
                <wp:wrapSquare wrapText="bothSides"/>
                <wp:docPr id="8"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w:pict>
              <v:rect w14:anchorId="73AE6895" id="object 8" o:spid="_x0000_s1026" style="position:absolute;margin-left:9.75pt;margin-top:-67.5pt;width:188.25pt;height: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3" o:title="" recolor="t" rotate="t" type="frame"/>
                <v:textbox inset="0,0,0,0"/>
                <w10:wrap type="square"/>
              </v:rect>
            </w:pict>
          </mc:Fallback>
        </mc:AlternateContent>
      </w:r>
      <w:r w:rsidR="005770AA" w:rsidRPr="0062486C">
        <w:rPr>
          <w:rFonts w:eastAsia="Calibri" w:cs="Times New Roman"/>
          <w:color w:val="auto"/>
          <w:sz w:val="24"/>
          <w:szCs w:val="24"/>
        </w:rPr>
        <w:t>Μελέτη Περίπτωσης</w:t>
      </w:r>
      <w:r w:rsidR="009462B8">
        <w:rPr>
          <w:rFonts w:eastAsia="Calibri" w:cs="Times New Roman"/>
          <w:color w:val="auto"/>
          <w:sz w:val="24"/>
          <w:szCs w:val="24"/>
        </w:rPr>
        <w:t xml:space="preserve"> Κοινωνιολογικής Απόκλισης</w:t>
      </w:r>
    </w:p>
    <w:p w:rsidR="00FF1E63" w:rsidRDefault="00B3712D" w:rsidP="00FF1E63">
      <w:pPr>
        <w:spacing w:line="276" w:lineRule="auto"/>
        <w:jc w:val="both"/>
        <w:rPr>
          <w:rFonts w:eastAsia="Calibri" w:cs="Times New Roman"/>
          <w:color w:val="auto"/>
          <w:sz w:val="24"/>
          <w:szCs w:val="24"/>
        </w:rPr>
      </w:pPr>
      <w:r w:rsidRPr="0062486C">
        <w:rPr>
          <w:rFonts w:eastAsia="Calibri" w:cs="Times New Roman"/>
          <w:color w:val="auto"/>
          <w:sz w:val="24"/>
          <w:szCs w:val="24"/>
        </w:rPr>
        <w:t>Οδηγίες</w:t>
      </w:r>
      <w:r w:rsidR="0062486C">
        <w:rPr>
          <w:rFonts w:eastAsia="Calibri" w:cs="Times New Roman"/>
          <w:color w:val="auto"/>
          <w:sz w:val="24"/>
          <w:szCs w:val="24"/>
        </w:rPr>
        <w:t xml:space="preserve"> : </w:t>
      </w:r>
      <w:r w:rsidR="005770AA" w:rsidRPr="0062486C">
        <w:rPr>
          <w:rFonts w:eastAsia="Calibri" w:cs="Times New Roman"/>
          <w:color w:val="auto"/>
          <w:sz w:val="24"/>
          <w:szCs w:val="24"/>
        </w:rPr>
        <w:t xml:space="preserve">Παρακαλώ μελετήστε τα ακόλουθα στάδια εκπόνησης μίας </w:t>
      </w:r>
      <w:r w:rsidR="00E32FAF" w:rsidRPr="0062486C">
        <w:rPr>
          <w:rFonts w:eastAsia="Calibri" w:cs="Times New Roman"/>
          <w:color w:val="auto"/>
          <w:sz w:val="24"/>
          <w:szCs w:val="24"/>
        </w:rPr>
        <w:t>«</w:t>
      </w:r>
      <w:r w:rsidR="005770AA" w:rsidRPr="0062486C">
        <w:rPr>
          <w:rFonts w:eastAsia="Calibri" w:cs="Times New Roman"/>
          <w:color w:val="auto"/>
          <w:sz w:val="24"/>
          <w:szCs w:val="24"/>
        </w:rPr>
        <w:t>Μελέτης περίπτωσης</w:t>
      </w:r>
      <w:r w:rsidR="00E32FAF" w:rsidRPr="0062486C">
        <w:rPr>
          <w:rFonts w:eastAsia="Calibri" w:cs="Times New Roman"/>
          <w:color w:val="auto"/>
          <w:sz w:val="24"/>
          <w:szCs w:val="24"/>
        </w:rPr>
        <w:t xml:space="preserve">», </w:t>
      </w:r>
      <w:r w:rsidR="005770AA" w:rsidRPr="0062486C">
        <w:rPr>
          <w:rFonts w:eastAsia="Calibri" w:cs="Times New Roman"/>
          <w:color w:val="auto"/>
          <w:sz w:val="24"/>
          <w:szCs w:val="24"/>
        </w:rPr>
        <w:t xml:space="preserve">η οποία θα αξιολογηθεί με </w:t>
      </w:r>
      <w:proofErr w:type="spellStart"/>
      <w:r w:rsidR="005770AA" w:rsidRPr="0062486C">
        <w:rPr>
          <w:rFonts w:eastAsia="Calibri" w:cs="Times New Roman"/>
          <w:color w:val="auto"/>
          <w:sz w:val="24"/>
          <w:szCs w:val="24"/>
        </w:rPr>
        <w:t>Αυτοαξιολόγηση</w:t>
      </w:r>
      <w:proofErr w:type="spellEnd"/>
      <w:r w:rsidR="005770AA" w:rsidRPr="0062486C">
        <w:rPr>
          <w:rFonts w:eastAsia="Calibri" w:cs="Times New Roman"/>
          <w:color w:val="auto"/>
          <w:sz w:val="24"/>
          <w:szCs w:val="24"/>
        </w:rPr>
        <w:t xml:space="preserve"> και </w:t>
      </w:r>
      <w:proofErr w:type="spellStart"/>
      <w:r w:rsidR="005770AA" w:rsidRPr="0062486C">
        <w:rPr>
          <w:rFonts w:eastAsia="Calibri" w:cs="Times New Roman"/>
          <w:color w:val="auto"/>
          <w:sz w:val="24"/>
          <w:szCs w:val="24"/>
        </w:rPr>
        <w:t>Ετεροαξιολόγηση</w:t>
      </w:r>
      <w:proofErr w:type="spellEnd"/>
      <w:r w:rsidR="005770AA" w:rsidRPr="0062486C">
        <w:rPr>
          <w:rFonts w:eastAsia="Calibri" w:cs="Times New Roman"/>
          <w:color w:val="auto"/>
          <w:sz w:val="24"/>
          <w:szCs w:val="24"/>
        </w:rPr>
        <w:t xml:space="preserve"> μέσω Κλίμακας Διαβαθμισμένων Κριτηρίων (</w:t>
      </w:r>
      <w:proofErr w:type="spellStart"/>
      <w:r w:rsidR="005770AA" w:rsidRPr="0062486C">
        <w:rPr>
          <w:rFonts w:eastAsia="Calibri" w:cs="Times New Roman"/>
          <w:color w:val="auto"/>
          <w:sz w:val="24"/>
          <w:szCs w:val="24"/>
        </w:rPr>
        <w:t>Ρούμπρικα</w:t>
      </w:r>
      <w:proofErr w:type="spellEnd"/>
      <w:r w:rsidR="005770AA" w:rsidRPr="0062486C">
        <w:rPr>
          <w:rFonts w:eastAsia="Calibri" w:cs="Times New Roman"/>
          <w:color w:val="auto"/>
          <w:sz w:val="24"/>
          <w:szCs w:val="24"/>
        </w:rPr>
        <w:t>).</w:t>
      </w:r>
      <w:r w:rsidR="00FF1E63">
        <w:rPr>
          <w:rFonts w:eastAsia="Calibri" w:cs="Times New Roman"/>
          <w:color w:val="auto"/>
          <w:sz w:val="24"/>
          <w:szCs w:val="24"/>
        </w:rPr>
        <w:t xml:space="preserve"> </w:t>
      </w:r>
    </w:p>
    <w:p w:rsidR="005770AA" w:rsidRPr="00FF1E63" w:rsidRDefault="00FF1E63" w:rsidP="00FF1E63">
      <w:pPr>
        <w:spacing w:line="276" w:lineRule="auto"/>
        <w:jc w:val="both"/>
        <w:rPr>
          <w:rFonts w:eastAsia="Calibri" w:cs="Times New Roman"/>
          <w:i/>
          <w:color w:val="auto"/>
          <w:sz w:val="24"/>
          <w:szCs w:val="24"/>
        </w:rPr>
      </w:pPr>
      <w:r w:rsidRPr="00FF1E63">
        <w:rPr>
          <w:rFonts w:eastAsia="Calibri" w:cs="Times New Roman"/>
          <w:i/>
          <w:color w:val="auto"/>
          <w:sz w:val="24"/>
          <w:szCs w:val="24"/>
        </w:rPr>
        <w:t xml:space="preserve">Υπενθυμίζω ότι η εν λόγω διαδικασία </w:t>
      </w:r>
      <w:r w:rsidRPr="009462B8">
        <w:rPr>
          <w:rFonts w:eastAsia="Calibri" w:cs="Times New Roman"/>
          <w:b/>
          <w:i/>
          <w:color w:val="auto"/>
          <w:sz w:val="24"/>
          <w:szCs w:val="24"/>
        </w:rPr>
        <w:t>δε</w:t>
      </w:r>
      <w:r w:rsidRPr="00FF1E63">
        <w:rPr>
          <w:rFonts w:eastAsia="Calibri" w:cs="Times New Roman"/>
          <w:i/>
          <w:color w:val="auto"/>
          <w:sz w:val="24"/>
          <w:szCs w:val="24"/>
        </w:rPr>
        <w:t xml:space="preserve">ν έχει ως σκοπό την αξιολόγηση των </w:t>
      </w:r>
      <w:proofErr w:type="spellStart"/>
      <w:r w:rsidRPr="00FF1E63">
        <w:rPr>
          <w:rFonts w:eastAsia="Calibri" w:cs="Times New Roman"/>
          <w:i/>
          <w:color w:val="auto"/>
          <w:sz w:val="24"/>
          <w:szCs w:val="24"/>
        </w:rPr>
        <w:t>Γνώσεών</w:t>
      </w:r>
      <w:proofErr w:type="spellEnd"/>
      <w:r w:rsidRPr="00FF1E63">
        <w:rPr>
          <w:rFonts w:eastAsia="Calibri" w:cs="Times New Roman"/>
          <w:i/>
          <w:color w:val="auto"/>
          <w:sz w:val="24"/>
          <w:szCs w:val="24"/>
        </w:rPr>
        <w:t xml:space="preserve"> σας αλλά την ανάπτυξη κινήτρων, την ευαισθητοποίηση των συναισθηματικών </w:t>
      </w:r>
      <w:proofErr w:type="spellStart"/>
      <w:r w:rsidRPr="00FF1E63">
        <w:rPr>
          <w:rFonts w:eastAsia="Calibri" w:cs="Times New Roman"/>
          <w:i/>
          <w:color w:val="auto"/>
          <w:sz w:val="24"/>
          <w:szCs w:val="24"/>
        </w:rPr>
        <w:t>Στάσεών</w:t>
      </w:r>
      <w:proofErr w:type="spellEnd"/>
      <w:r w:rsidRPr="00FF1E63">
        <w:rPr>
          <w:rFonts w:eastAsia="Calibri" w:cs="Times New Roman"/>
          <w:i/>
          <w:color w:val="auto"/>
          <w:sz w:val="24"/>
          <w:szCs w:val="24"/>
        </w:rPr>
        <w:t xml:space="preserve">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rsidR="005770AA" w:rsidRPr="0062486C" w:rsidRDefault="005770AA" w:rsidP="005770AA">
      <w:pPr>
        <w:pStyle w:val="afff"/>
        <w:numPr>
          <w:ilvl w:val="0"/>
          <w:numId w:val="11"/>
        </w:numPr>
        <w:spacing w:line="276" w:lineRule="auto"/>
        <w:jc w:val="both"/>
        <w:rPr>
          <w:rFonts w:eastAsia="Calibri" w:cs="Times New Roman"/>
          <w:b/>
          <w:color w:val="auto"/>
          <w:sz w:val="24"/>
          <w:szCs w:val="24"/>
        </w:rPr>
      </w:pPr>
      <w:bookmarkStart w:id="0" w:name="_Hlk66384431"/>
      <w:r w:rsidRPr="0062486C">
        <w:rPr>
          <w:rFonts w:eastAsia="Calibri" w:cs="Times New Roman"/>
          <w:color w:val="auto"/>
          <w:sz w:val="24"/>
          <w:szCs w:val="24"/>
        </w:rPr>
        <w:t>Στάδιο 1</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bookmarkEnd w:id="0"/>
      <w:r w:rsidRPr="0062486C">
        <w:rPr>
          <w:rFonts w:eastAsia="Calibri" w:cs="Times New Roman"/>
          <w:color w:val="auto"/>
          <w:sz w:val="24"/>
          <w:szCs w:val="24"/>
        </w:rPr>
        <w:t xml:space="preserve">- Επιλογή Σεναρίου </w:t>
      </w:r>
      <w:r w:rsidR="00146671" w:rsidRPr="0062486C">
        <w:rPr>
          <w:rFonts w:eastAsia="Calibri" w:cs="Times New Roman"/>
          <w:color w:val="auto"/>
          <w:sz w:val="24"/>
          <w:szCs w:val="24"/>
        </w:rPr>
        <w:t xml:space="preserve">Περιστατικού </w:t>
      </w:r>
      <w:r w:rsidRPr="0062486C">
        <w:rPr>
          <w:rFonts w:eastAsia="Calibri" w:cs="Times New Roman"/>
          <w:color w:val="auto"/>
          <w:sz w:val="24"/>
          <w:szCs w:val="24"/>
        </w:rPr>
        <w:t>Απόκλισης</w:t>
      </w:r>
      <w:r w:rsidR="00E345CE" w:rsidRPr="0062486C">
        <w:rPr>
          <w:rFonts w:eastAsia="Calibri" w:cs="Times New Roman"/>
          <w:color w:val="auto"/>
          <w:sz w:val="24"/>
          <w:szCs w:val="24"/>
        </w:rPr>
        <w:t xml:space="preserve"> </w:t>
      </w:r>
      <w:r w:rsidR="00942A62" w:rsidRPr="0062486C">
        <w:rPr>
          <w:rFonts w:eastAsia="Calibri" w:cs="Times New Roman"/>
          <w:color w:val="auto"/>
          <w:sz w:val="24"/>
          <w:szCs w:val="24"/>
        </w:rPr>
        <w:t>(</w:t>
      </w:r>
      <w:proofErr w:type="spellStart"/>
      <w:r w:rsidR="00942A62" w:rsidRPr="0062486C">
        <w:rPr>
          <w:rFonts w:eastAsia="Calibri" w:cs="Times New Roman"/>
          <w:color w:val="auto"/>
          <w:sz w:val="24"/>
          <w:szCs w:val="24"/>
        </w:rPr>
        <w:t>Αυτοαξιολόγηση</w:t>
      </w:r>
      <w:proofErr w:type="spellEnd"/>
      <w:r w:rsidR="00942A62" w:rsidRPr="0062486C">
        <w:rPr>
          <w:rFonts w:eastAsia="Calibri" w:cs="Times New Roman"/>
          <w:color w:val="auto"/>
          <w:sz w:val="24"/>
          <w:szCs w:val="24"/>
        </w:rPr>
        <w:t xml:space="preserve"> με συνημμένη </w:t>
      </w:r>
      <w:proofErr w:type="spellStart"/>
      <w:r w:rsidR="00942A62" w:rsidRPr="0062486C">
        <w:rPr>
          <w:rFonts w:eastAsia="Calibri" w:cs="Times New Roman"/>
          <w:color w:val="auto"/>
          <w:sz w:val="24"/>
          <w:szCs w:val="24"/>
        </w:rPr>
        <w:t>Ρούμπρικα</w:t>
      </w:r>
      <w:proofErr w:type="spellEnd"/>
      <w:r w:rsidR="00942A62" w:rsidRPr="0062486C">
        <w:rPr>
          <w:rFonts w:eastAsia="Calibri" w:cs="Times New Roman"/>
          <w:color w:val="auto"/>
          <w:sz w:val="24"/>
          <w:szCs w:val="24"/>
        </w:rPr>
        <w:t>)</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bookmarkStart w:id="1" w:name="_Hlk67506602"/>
      <w:r w:rsidRPr="0062486C">
        <w:rPr>
          <w:rFonts w:eastAsia="Calibri" w:cs="Times New Roman"/>
          <w:color w:val="auto"/>
          <w:sz w:val="24"/>
          <w:szCs w:val="24"/>
        </w:rPr>
        <w:t>Στάδιο 2ο  - Σύνταξη Φύλλου Πρωτότυπης Εργασίας</w:t>
      </w:r>
      <w:r w:rsidR="00E32FAF" w:rsidRPr="0062486C">
        <w:rPr>
          <w:rFonts w:eastAsia="Calibri" w:cs="Times New Roman"/>
          <w:color w:val="auto"/>
          <w:sz w:val="24"/>
          <w:szCs w:val="24"/>
        </w:rPr>
        <w:t xml:space="preserve"> (ΦΥ.ΠΡ.Ε.)</w:t>
      </w:r>
      <w:r w:rsidR="001377CD" w:rsidRPr="0062486C">
        <w:rPr>
          <w:rFonts w:eastAsia="Calibri" w:cs="Times New Roman"/>
          <w:color w:val="auto"/>
          <w:sz w:val="24"/>
          <w:szCs w:val="24"/>
        </w:rPr>
        <w:t xml:space="preserve"> με θέμα το σενάριο</w:t>
      </w:r>
    </w:p>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bookmarkStart w:id="2" w:name="_Hlk67507069"/>
      <w:bookmarkEnd w:id="1"/>
      <w:r w:rsidRPr="0062486C">
        <w:rPr>
          <w:rFonts w:eastAsia="Calibri" w:cs="Times New Roman"/>
          <w:color w:val="auto"/>
          <w:sz w:val="24"/>
          <w:szCs w:val="24"/>
        </w:rPr>
        <w:t>Στάδιο 3</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 Σύνταξη Εκπαιδευτικού-Θεραπευτικού Σχεδίου</w:t>
      </w:r>
      <w:r w:rsidR="001377CD" w:rsidRPr="0062486C">
        <w:rPr>
          <w:rFonts w:eastAsia="Calibri" w:cs="Times New Roman"/>
          <w:color w:val="auto"/>
          <w:sz w:val="24"/>
          <w:szCs w:val="24"/>
        </w:rPr>
        <w:t xml:space="preserve"> </w:t>
      </w:r>
      <w:r w:rsidR="00741FF2">
        <w:rPr>
          <w:rFonts w:eastAsia="Calibri" w:cs="Times New Roman"/>
          <w:color w:val="auto"/>
          <w:sz w:val="24"/>
          <w:szCs w:val="24"/>
        </w:rPr>
        <w:t>με θέμα το</w:t>
      </w:r>
      <w:r w:rsidR="001377CD" w:rsidRPr="0062486C">
        <w:rPr>
          <w:rFonts w:eastAsia="Calibri" w:cs="Times New Roman"/>
          <w:color w:val="auto"/>
          <w:sz w:val="24"/>
          <w:szCs w:val="24"/>
        </w:rPr>
        <w:t xml:space="preserve"> σενάριο</w:t>
      </w:r>
      <w:r w:rsidR="00741FF2">
        <w:rPr>
          <w:rFonts w:eastAsia="Calibri" w:cs="Times New Roman"/>
          <w:color w:val="auto"/>
          <w:sz w:val="24"/>
          <w:szCs w:val="24"/>
        </w:rPr>
        <w:t xml:space="preserve"> του πρώτου σταδίου</w:t>
      </w:r>
    </w:p>
    <w:bookmarkEnd w:id="2"/>
    <w:p w:rsidR="005770AA" w:rsidRPr="0062486C" w:rsidRDefault="005770AA" w:rsidP="005770AA">
      <w:pPr>
        <w:pStyle w:val="afff"/>
        <w:numPr>
          <w:ilvl w:val="0"/>
          <w:numId w:val="11"/>
        </w:numPr>
        <w:spacing w:line="276" w:lineRule="auto"/>
        <w:jc w:val="both"/>
        <w:rPr>
          <w:rFonts w:eastAsia="Calibri" w:cs="Times New Roman"/>
          <w:color w:val="auto"/>
          <w:sz w:val="24"/>
          <w:szCs w:val="24"/>
        </w:rPr>
      </w:pPr>
      <w:r w:rsidRPr="0062486C">
        <w:rPr>
          <w:rFonts w:eastAsia="Calibri" w:cs="Times New Roman"/>
          <w:color w:val="auto"/>
          <w:sz w:val="24"/>
          <w:szCs w:val="24"/>
        </w:rPr>
        <w:t>Στάδιο 4</w:t>
      </w:r>
      <w:r w:rsidRPr="0062486C">
        <w:rPr>
          <w:rFonts w:eastAsia="Calibri" w:cs="Times New Roman"/>
          <w:color w:val="auto"/>
          <w:sz w:val="24"/>
          <w:szCs w:val="24"/>
          <w:vertAlign w:val="superscript"/>
        </w:rPr>
        <w:t>ο</w:t>
      </w:r>
      <w:r w:rsidRPr="0062486C">
        <w:rPr>
          <w:rFonts w:eastAsia="Calibri" w:cs="Times New Roman"/>
          <w:color w:val="auto"/>
          <w:sz w:val="24"/>
          <w:szCs w:val="24"/>
        </w:rPr>
        <w:t xml:space="preserve"> </w:t>
      </w:r>
      <w:r w:rsidR="001377CD" w:rsidRPr="0062486C">
        <w:rPr>
          <w:rFonts w:eastAsia="Calibri" w:cs="Times New Roman"/>
          <w:color w:val="auto"/>
          <w:sz w:val="24"/>
          <w:szCs w:val="24"/>
        </w:rPr>
        <w:t xml:space="preserve"> - </w:t>
      </w:r>
      <w:r w:rsidRPr="0062486C">
        <w:rPr>
          <w:rFonts w:eastAsia="Calibri" w:cs="Times New Roman"/>
          <w:color w:val="auto"/>
          <w:sz w:val="24"/>
          <w:szCs w:val="24"/>
        </w:rPr>
        <w:t>Παρουσίαση Μελέτης Περίπτωση</w:t>
      </w:r>
      <w:r w:rsidR="001377CD" w:rsidRPr="0062486C">
        <w:rPr>
          <w:rFonts w:eastAsia="Calibri" w:cs="Times New Roman"/>
          <w:color w:val="auto"/>
          <w:sz w:val="24"/>
          <w:szCs w:val="24"/>
        </w:rPr>
        <w:t>ς</w:t>
      </w:r>
      <w:r w:rsidRPr="0062486C">
        <w:rPr>
          <w:rFonts w:eastAsia="Calibri" w:cs="Times New Roman"/>
          <w:color w:val="auto"/>
          <w:sz w:val="24"/>
          <w:szCs w:val="24"/>
        </w:rPr>
        <w:t xml:space="preserve"> (</w:t>
      </w:r>
      <w:proofErr w:type="spellStart"/>
      <w:r w:rsidRPr="0062486C">
        <w:rPr>
          <w:rFonts w:eastAsia="Calibri" w:cs="Times New Roman"/>
          <w:color w:val="auto"/>
          <w:sz w:val="24"/>
          <w:szCs w:val="24"/>
        </w:rPr>
        <w:t>Μικροδιδασκαλία</w:t>
      </w:r>
      <w:proofErr w:type="spellEnd"/>
      <w:r w:rsidRPr="0062486C">
        <w:rPr>
          <w:rFonts w:eastAsia="Calibri" w:cs="Times New Roman"/>
          <w:color w:val="auto"/>
          <w:sz w:val="24"/>
          <w:szCs w:val="24"/>
        </w:rPr>
        <w:t xml:space="preserve">). </w:t>
      </w:r>
    </w:p>
    <w:p w:rsidR="0062486C" w:rsidRPr="0062486C" w:rsidRDefault="005770AA" w:rsidP="005770AA">
      <w:pPr>
        <w:spacing w:line="276" w:lineRule="auto"/>
        <w:jc w:val="both"/>
        <w:rPr>
          <w:rFonts w:eastAsia="Calibri" w:cs="Times New Roman"/>
          <w:color w:val="auto"/>
          <w:sz w:val="24"/>
          <w:szCs w:val="24"/>
        </w:rPr>
      </w:pPr>
      <w:bookmarkStart w:id="3" w:name="_Hlk67213765"/>
      <w:r w:rsidRPr="0062486C">
        <w:rPr>
          <w:rFonts w:eastAsia="Calibri" w:cs="Times New Roman"/>
          <w:color w:val="auto"/>
          <w:sz w:val="24"/>
          <w:szCs w:val="24"/>
        </w:rPr>
        <w:t>Οδηγίες ανά στάδιο</w:t>
      </w:r>
      <w:r w:rsidR="0062486C">
        <w:rPr>
          <w:rFonts w:eastAsia="Calibri" w:cs="Times New Roman"/>
          <w:color w:val="auto"/>
          <w:sz w:val="24"/>
          <w:szCs w:val="24"/>
        </w:rPr>
        <w:t xml:space="preserve"> : </w:t>
      </w:r>
      <w:r w:rsidR="0062486C" w:rsidRPr="0062486C">
        <w:rPr>
          <w:rFonts w:eastAsia="Calibri" w:cs="Times New Roman"/>
          <w:color w:val="auto"/>
          <w:sz w:val="24"/>
          <w:szCs w:val="24"/>
        </w:rPr>
        <w:t>Στάδιο 1</w:t>
      </w:r>
      <w:r w:rsidR="0062486C" w:rsidRPr="0062486C">
        <w:rPr>
          <w:rFonts w:eastAsia="Calibri" w:cs="Times New Roman"/>
          <w:color w:val="auto"/>
          <w:sz w:val="24"/>
          <w:szCs w:val="24"/>
          <w:vertAlign w:val="superscript"/>
        </w:rPr>
        <w:t>ο</w:t>
      </w:r>
    </w:p>
    <w:bookmarkEnd w:id="3"/>
    <w:p w:rsidR="00B32C8C" w:rsidRPr="0062486C" w:rsidRDefault="00B8493D"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 xml:space="preserve">Περιγράψτε, </w:t>
      </w:r>
      <w:r w:rsidR="00A82FB8" w:rsidRPr="0062486C">
        <w:rPr>
          <w:rFonts w:eastAsia="Calibri" w:cs="Times New Roman"/>
          <w:color w:val="auto"/>
          <w:sz w:val="24"/>
          <w:szCs w:val="24"/>
        </w:rPr>
        <w:t xml:space="preserve">το πολύ σε </w:t>
      </w:r>
      <w:r w:rsidR="001A6D07">
        <w:rPr>
          <w:rFonts w:eastAsia="Calibri" w:cs="Times New Roman"/>
          <w:color w:val="auto"/>
          <w:sz w:val="24"/>
          <w:szCs w:val="24"/>
        </w:rPr>
        <w:t>ένα φύλλο</w:t>
      </w:r>
      <w:r w:rsidRPr="0062486C">
        <w:rPr>
          <w:rFonts w:eastAsia="Calibri" w:cs="Times New Roman"/>
          <w:color w:val="auto"/>
          <w:sz w:val="24"/>
          <w:szCs w:val="24"/>
        </w:rPr>
        <w:t>, μία πραγματική ή εικονική</w:t>
      </w:r>
      <w:r w:rsidR="00E345CE" w:rsidRPr="0062486C">
        <w:rPr>
          <w:rFonts w:eastAsia="Calibri" w:cs="Times New Roman"/>
          <w:color w:val="auto"/>
          <w:sz w:val="24"/>
          <w:szCs w:val="24"/>
        </w:rPr>
        <w:t>,</w:t>
      </w:r>
      <w:r w:rsidRPr="0062486C">
        <w:rPr>
          <w:rFonts w:eastAsia="Calibri" w:cs="Times New Roman"/>
          <w:color w:val="auto"/>
          <w:sz w:val="24"/>
          <w:szCs w:val="24"/>
        </w:rPr>
        <w:t xml:space="preserve"> περίπτωση</w:t>
      </w:r>
      <w:r w:rsidR="00A82FB8" w:rsidRPr="0062486C">
        <w:rPr>
          <w:rFonts w:eastAsia="Calibri" w:cs="Times New Roman"/>
          <w:color w:val="auto"/>
          <w:sz w:val="24"/>
          <w:szCs w:val="24"/>
        </w:rPr>
        <w:t xml:space="preserve"> απόκλισης (παραβατικότητας ή εγκλήματος)</w:t>
      </w:r>
      <w:r w:rsidRPr="0062486C">
        <w:rPr>
          <w:rFonts w:eastAsia="Calibri" w:cs="Times New Roman"/>
          <w:color w:val="auto"/>
          <w:sz w:val="24"/>
          <w:szCs w:val="24"/>
        </w:rPr>
        <w:t>, αντλώντας πληροφορίες από τα περιεχόμενα των συνιστάμενων από το τμήμα για χρήση συγγραμμάτων</w:t>
      </w:r>
      <w:r w:rsidR="00BA73B2" w:rsidRPr="0062486C">
        <w:rPr>
          <w:rFonts w:eastAsia="Calibri" w:cs="Times New Roman"/>
          <w:color w:val="auto"/>
          <w:sz w:val="24"/>
          <w:szCs w:val="24"/>
        </w:rPr>
        <w:t xml:space="preserve"> (βλέπε παράρτημα)</w:t>
      </w:r>
      <w:r w:rsidRPr="0062486C">
        <w:rPr>
          <w:rFonts w:eastAsia="Calibri" w:cs="Times New Roman"/>
          <w:color w:val="auto"/>
          <w:sz w:val="24"/>
          <w:szCs w:val="24"/>
        </w:rPr>
        <w:t xml:space="preserve"> ή οιαδήποτε άλλη πηγή π.χ. το διαδίκτυο. </w:t>
      </w:r>
    </w:p>
    <w:p w:rsidR="00B8493D" w:rsidRPr="0062486C" w:rsidRDefault="00B32C8C" w:rsidP="00B8493D">
      <w:pPr>
        <w:pStyle w:val="afff"/>
        <w:numPr>
          <w:ilvl w:val="0"/>
          <w:numId w:val="12"/>
        </w:numPr>
        <w:spacing w:line="276" w:lineRule="auto"/>
        <w:jc w:val="both"/>
        <w:rPr>
          <w:rFonts w:eastAsia="Calibri" w:cs="Times New Roman"/>
          <w:color w:val="auto"/>
          <w:sz w:val="24"/>
          <w:szCs w:val="24"/>
        </w:rPr>
      </w:pPr>
      <w:r w:rsidRPr="0062486C">
        <w:rPr>
          <w:rFonts w:eastAsia="Calibri" w:cs="Times New Roman"/>
          <w:color w:val="auto"/>
          <w:sz w:val="24"/>
          <w:szCs w:val="24"/>
        </w:rPr>
        <w:t>Παρακαλώ, προκειμένου να είναι αξιολογήσιμη η εργασία να αναφέρονται οι απαντήσεις στα παρακάτω ερωτήματα</w:t>
      </w:r>
      <w:r w:rsidR="0062486C">
        <w:rPr>
          <w:rFonts w:eastAsia="Calibri" w:cs="Times New Roman"/>
          <w:color w:val="auto"/>
          <w:sz w:val="24"/>
          <w:szCs w:val="24"/>
        </w:rPr>
        <w:t xml:space="preserve"> -</w:t>
      </w:r>
      <w:r w:rsidR="0062486C" w:rsidRPr="0062486C">
        <w:rPr>
          <w:rFonts w:eastAsia="Calibri" w:cs="Times New Roman"/>
          <w:b/>
          <w:color w:val="auto"/>
          <w:sz w:val="24"/>
          <w:szCs w:val="24"/>
        </w:rPr>
        <w:t>λέξεις κλειδιά,</w:t>
      </w:r>
      <w:r w:rsidRPr="0062486C">
        <w:rPr>
          <w:rFonts w:eastAsia="Calibri" w:cs="Times New Roman"/>
          <w:color w:val="auto"/>
          <w:sz w:val="24"/>
          <w:szCs w:val="24"/>
        </w:rPr>
        <w:t xml:space="preserve"> διατηρώντας τους τίτλους στην αρχή κάθε παραγράφου</w:t>
      </w:r>
      <w:r w:rsidR="0062486C" w:rsidRPr="0062486C">
        <w:rPr>
          <w:rFonts w:eastAsia="Calibri" w:cs="Times New Roman"/>
          <w:color w:val="auto"/>
          <w:sz w:val="24"/>
          <w:szCs w:val="24"/>
        </w:rPr>
        <w:t>, όπως ακολουθεί</w:t>
      </w:r>
      <w:r w:rsidRPr="0062486C">
        <w:rPr>
          <w:rFonts w:eastAsia="Calibri" w:cs="Times New Roman"/>
          <w:color w:val="auto"/>
          <w:sz w:val="24"/>
          <w:szCs w:val="24"/>
        </w:rPr>
        <w:t xml:space="preserve">. </w:t>
      </w:r>
    </w:p>
    <w:p w:rsidR="009462B8" w:rsidRDefault="008220CD" w:rsidP="009462B8">
      <w:pPr>
        <w:spacing w:line="276" w:lineRule="auto"/>
        <w:ind w:left="360"/>
        <w:jc w:val="both"/>
        <w:rPr>
          <w:rStyle w:val="6100"/>
          <w:rFonts w:ascii="Times New Roman" w:hAnsi="Times New Roman" w:cs="Times New Roman"/>
          <w:sz w:val="24"/>
          <w:szCs w:val="24"/>
        </w:rPr>
      </w:pPr>
      <w:bookmarkStart w:id="4" w:name="bookmark17"/>
      <w:r>
        <w:rPr>
          <w:rStyle w:val="6100"/>
          <w:rFonts w:ascii="Times New Roman" w:hAnsi="Times New Roman" w:cs="Times New Roman"/>
          <w:sz w:val="24"/>
          <w:szCs w:val="24"/>
        </w:rPr>
        <w:t>Πίνακας 1</w:t>
      </w:r>
      <w:r w:rsidR="009462B8">
        <w:rPr>
          <w:rStyle w:val="6100"/>
          <w:rFonts w:ascii="Times New Roman" w:hAnsi="Times New Roman" w:cs="Times New Roman"/>
          <w:sz w:val="24"/>
          <w:szCs w:val="24"/>
        </w:rPr>
        <w:t xml:space="preserve">. </w:t>
      </w:r>
      <w:r w:rsidR="009462B8" w:rsidRPr="009462B8">
        <w:rPr>
          <w:rStyle w:val="6100"/>
          <w:rFonts w:ascii="Times New Roman" w:hAnsi="Times New Roman" w:cs="Times New Roman"/>
          <w:sz w:val="24"/>
          <w:szCs w:val="24"/>
        </w:rPr>
        <w:t xml:space="preserve"> </w:t>
      </w:r>
      <w:r w:rsidR="009462B8">
        <w:rPr>
          <w:rStyle w:val="6100"/>
          <w:rFonts w:ascii="Times New Roman" w:hAnsi="Times New Roman" w:cs="Times New Roman"/>
          <w:sz w:val="24"/>
          <w:szCs w:val="24"/>
        </w:rPr>
        <w:t xml:space="preserve">Παρακαλώ, σημειώστε με ένα  ν σε ποια κατηγορία ανήκει η μελέτη σας </w:t>
      </w:r>
    </w:p>
    <w:tbl>
      <w:tblPr>
        <w:tblStyle w:val="afffd"/>
        <w:tblW w:w="0" w:type="auto"/>
        <w:tblInd w:w="360" w:type="dxa"/>
        <w:tblLook w:val="04A0" w:firstRow="1" w:lastRow="0" w:firstColumn="1" w:lastColumn="0" w:noHBand="0" w:noVBand="1"/>
      </w:tblPr>
      <w:tblGrid>
        <w:gridCol w:w="2093"/>
        <w:gridCol w:w="2308"/>
        <w:gridCol w:w="2316"/>
        <w:gridCol w:w="1521"/>
        <w:gridCol w:w="1761"/>
      </w:tblGrid>
      <w:tr w:rsidR="00F24E40" w:rsidTr="009462B8">
        <w:tc>
          <w:tcPr>
            <w:tcW w:w="2093" w:type="dxa"/>
          </w:tcPr>
          <w:p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308"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F24E40" w:rsidTr="009462B8">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Σωματική Βία</w:t>
            </w:r>
          </w:p>
        </w:tc>
        <w:tc>
          <w:tcPr>
            <w:tcW w:w="2308" w:type="dxa"/>
          </w:tcPr>
          <w:p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Χρήση Ναρκωτικών</w:t>
            </w: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F24E40" w:rsidTr="009462B8">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Βιασμός και Αποπλάνηση Ανηλίκων</w:t>
            </w:r>
          </w:p>
        </w:tc>
        <w:tc>
          <w:tcPr>
            <w:tcW w:w="2308" w:type="dxa"/>
          </w:tcPr>
          <w:p w:rsidR="00F24E40" w:rsidRPr="00BA73B2" w:rsidRDefault="00F24E40" w:rsidP="0043248F">
            <w:pPr>
              <w:tabs>
                <w:tab w:val="left" w:pos="509"/>
              </w:tabs>
              <w:ind w:left="120"/>
              <w:rPr>
                <w:rFonts w:eastAsia="Arial" w:cs="Times New Roman"/>
                <w:color w:val="auto"/>
                <w:sz w:val="24"/>
                <w:szCs w:val="24"/>
              </w:rPr>
            </w:pPr>
            <w:r w:rsidRPr="00BA73B2">
              <w:rPr>
                <w:rFonts w:eastAsia="Arial" w:cs="Times New Roman"/>
                <w:color w:val="auto"/>
                <w:sz w:val="24"/>
                <w:szCs w:val="24"/>
              </w:rPr>
              <w:t xml:space="preserve">Ψυχική Διαταραχή </w:t>
            </w:r>
          </w:p>
          <w:p w:rsidR="00F24E40" w:rsidRDefault="00F24E40" w:rsidP="00B32C8C">
            <w:pPr>
              <w:spacing w:line="276" w:lineRule="auto"/>
              <w:jc w:val="both"/>
              <w:rPr>
                <w:rStyle w:val="6100"/>
                <w:rFonts w:ascii="Times New Roman" w:hAnsi="Times New Roman" w:cs="Times New Roman"/>
                <w:sz w:val="24"/>
                <w:szCs w:val="24"/>
              </w:rPr>
            </w:pPr>
          </w:p>
        </w:tc>
        <w:tc>
          <w:tcPr>
            <w:tcW w:w="2316"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Κατανάλωση Αλκοόλ και Αλκοολισμός</w:t>
            </w:r>
          </w:p>
        </w:tc>
        <w:tc>
          <w:tcPr>
            <w:tcW w:w="1761" w:type="dxa"/>
          </w:tcPr>
          <w:p w:rsidR="00F24E40" w:rsidRDefault="00F24E40" w:rsidP="00FF1E63">
            <w:pPr>
              <w:rPr>
                <w:rStyle w:val="6100"/>
                <w:rFonts w:ascii="Times New Roman" w:hAnsi="Times New Roman" w:cs="Times New Roman"/>
                <w:sz w:val="24"/>
                <w:szCs w:val="24"/>
              </w:rPr>
            </w:pPr>
            <w:r w:rsidRPr="00BA73B2">
              <w:rPr>
                <w:rFonts w:eastAsia="Arial Unicode MS" w:cs="Times New Roman"/>
                <w:color w:val="000000"/>
                <w:sz w:val="24"/>
                <w:szCs w:val="24"/>
                <w:lang w:eastAsia="el-GR"/>
              </w:rPr>
              <w:t xml:space="preserve">Η Παρέκκλιση των Μη Προνομιούχων </w:t>
            </w:r>
          </w:p>
        </w:tc>
      </w:tr>
      <w:tr w:rsidR="00F24E40" w:rsidTr="009462B8">
        <w:tc>
          <w:tcPr>
            <w:tcW w:w="2093" w:type="dxa"/>
          </w:tcPr>
          <w:p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Ενδοοικογενειακή Βία</w:t>
            </w:r>
          </w:p>
        </w:tc>
        <w:tc>
          <w:tcPr>
            <w:tcW w:w="2308" w:type="dxa"/>
          </w:tcPr>
          <w:p w:rsidR="00F24E40" w:rsidRPr="003B6472" w:rsidRDefault="00F24E40" w:rsidP="00B32C8C">
            <w:pPr>
              <w:spacing w:line="276" w:lineRule="auto"/>
              <w:jc w:val="both"/>
              <w:rPr>
                <w:rStyle w:val="6100"/>
                <w:rFonts w:ascii="Times New Roman" w:hAnsi="Times New Roman" w:cs="Times New Roman"/>
                <w:sz w:val="24"/>
                <w:szCs w:val="24"/>
              </w:rPr>
            </w:pPr>
            <w:r w:rsidRPr="003657B6">
              <w:rPr>
                <w:rStyle w:val="6100"/>
                <w:rFonts w:ascii="Times New Roman" w:hAnsi="Times New Roman" w:cs="Times New Roman"/>
                <w:color w:val="FF0000"/>
                <w:sz w:val="24"/>
                <w:szCs w:val="24"/>
              </w:rPr>
              <w:t>Άλλη</w:t>
            </w:r>
            <w:r w:rsidR="003B6472" w:rsidRPr="003657B6">
              <w:rPr>
                <w:rStyle w:val="6100"/>
                <w:rFonts w:ascii="Times New Roman" w:hAnsi="Times New Roman" w:cs="Times New Roman"/>
                <w:color w:val="FF0000"/>
                <w:sz w:val="24"/>
                <w:szCs w:val="24"/>
              </w:rPr>
              <w:t xml:space="preserve"> κατηγορία</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Άγρια</w:t>
            </w:r>
            <w:r w:rsidRPr="00BA73B2">
              <w:rPr>
                <w:rFonts w:eastAsia="Bookman Old Style" w:cs="Times New Roman"/>
                <w:bCs/>
                <w:color w:val="000000"/>
                <w:sz w:val="25"/>
                <w:szCs w:val="25"/>
                <w:lang w:eastAsia="el-GR"/>
              </w:rPr>
              <w:t xml:space="preserve"> Δύση</w:t>
            </w:r>
          </w:p>
        </w:tc>
      </w:tr>
      <w:tr w:rsidR="00F24E40" w:rsidTr="009462B8">
        <w:tc>
          <w:tcPr>
            <w:tcW w:w="2093" w:type="dxa"/>
          </w:tcPr>
          <w:p w:rsidR="00F24E40" w:rsidRDefault="00F24E40" w:rsidP="0043248F">
            <w:pPr>
              <w:spacing w:line="276" w:lineRule="auto"/>
              <w:rPr>
                <w:rStyle w:val="6100"/>
                <w:rFonts w:ascii="Times New Roman" w:hAnsi="Times New Roman" w:cs="Times New Roman"/>
                <w:sz w:val="24"/>
                <w:szCs w:val="24"/>
              </w:rPr>
            </w:pPr>
          </w:p>
        </w:tc>
        <w:tc>
          <w:tcPr>
            <w:tcW w:w="2308" w:type="dxa"/>
          </w:tcPr>
          <w:p w:rsidR="00F24E40" w:rsidRDefault="003657B6" w:rsidP="00B32C8C">
            <w:pPr>
              <w:spacing w:line="276" w:lineRule="auto"/>
              <w:jc w:val="both"/>
              <w:rPr>
                <w:rStyle w:val="6100"/>
                <w:rFonts w:ascii="Times New Roman" w:hAnsi="Times New Roman" w:cs="Times New Roman"/>
                <w:sz w:val="24"/>
                <w:szCs w:val="24"/>
              </w:rPr>
            </w:pPr>
            <w:r>
              <w:rPr>
                <w:rStyle w:val="6100"/>
                <w:rFonts w:ascii="Times New Roman" w:hAnsi="Times New Roman" w:cs="Times New Roman"/>
                <w:sz w:val="24"/>
                <w:szCs w:val="24"/>
              </w:rPr>
              <w:t>Αναφέρατε:</w:t>
            </w:r>
          </w:p>
        </w:tc>
        <w:tc>
          <w:tcPr>
            <w:tcW w:w="2316" w:type="dxa"/>
          </w:tcPr>
          <w:p w:rsidR="00F24E40" w:rsidRDefault="00F24E40" w:rsidP="00B32C8C">
            <w:pPr>
              <w:spacing w:line="276" w:lineRule="auto"/>
              <w:jc w:val="both"/>
              <w:rPr>
                <w:rStyle w:val="6100"/>
                <w:rFonts w:ascii="Times New Roman" w:hAnsi="Times New Roman" w:cs="Times New Roman"/>
                <w:sz w:val="24"/>
                <w:szCs w:val="24"/>
              </w:rPr>
            </w:pPr>
          </w:p>
        </w:tc>
        <w:tc>
          <w:tcPr>
            <w:tcW w:w="1521" w:type="dxa"/>
          </w:tcPr>
          <w:p w:rsidR="00F24E40" w:rsidRDefault="00F24E40" w:rsidP="00B32C8C">
            <w:pPr>
              <w:spacing w:line="276" w:lineRule="auto"/>
              <w:jc w:val="both"/>
              <w:rPr>
                <w:rStyle w:val="6100"/>
                <w:rFonts w:ascii="Times New Roman" w:hAnsi="Times New Roman" w:cs="Times New Roman"/>
                <w:sz w:val="24"/>
                <w:szCs w:val="24"/>
              </w:rPr>
            </w:pPr>
          </w:p>
        </w:tc>
        <w:tc>
          <w:tcPr>
            <w:tcW w:w="1761" w:type="dxa"/>
          </w:tcPr>
          <w:p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στο</w:t>
            </w:r>
            <w:r w:rsidRPr="00BA73B2">
              <w:rPr>
                <w:rFonts w:eastAsia="Arial Unicode MS" w:cs="Times New Roman"/>
                <w:color w:val="000000"/>
                <w:sz w:val="24"/>
                <w:szCs w:val="24"/>
                <w:lang w:eastAsia="el-GR"/>
              </w:rPr>
              <w:t xml:space="preserve"> Διαδίκτυο</w:t>
            </w:r>
          </w:p>
        </w:tc>
      </w:tr>
    </w:tbl>
    <w:p w:rsidR="00B32C8C" w:rsidRDefault="00B32C8C" w:rsidP="00B32C8C">
      <w:pPr>
        <w:spacing w:line="276" w:lineRule="auto"/>
        <w:ind w:left="360"/>
        <w:jc w:val="both"/>
        <w:rPr>
          <w:rStyle w:val="6100"/>
          <w:rFonts w:ascii="Times New Roman" w:hAnsi="Times New Roman" w:cs="Times New Roman"/>
          <w:sz w:val="24"/>
          <w:szCs w:val="24"/>
        </w:rPr>
      </w:pPr>
    </w:p>
    <w:p w:rsidR="003657B6" w:rsidRDefault="003657B6" w:rsidP="00741FF2">
      <w:pPr>
        <w:spacing w:line="276" w:lineRule="auto"/>
        <w:ind w:left="284"/>
        <w:jc w:val="both"/>
        <w:rPr>
          <w:rFonts w:eastAsia="Calibri" w:cs="Times New Roman"/>
          <w:color w:val="auto"/>
          <w:sz w:val="24"/>
          <w:szCs w:val="24"/>
        </w:rPr>
      </w:pPr>
      <w:bookmarkStart w:id="5" w:name="_Hlk68010572"/>
      <w:r w:rsidRPr="003657B6">
        <w:rPr>
          <w:rFonts w:eastAsia="Calibri" w:cs="Times New Roman"/>
          <w:color w:val="auto"/>
          <w:sz w:val="24"/>
          <w:szCs w:val="24"/>
          <w:highlight w:val="yellow"/>
        </w:rPr>
        <w:t>Τίτλος Εργασίας: α/</w:t>
      </w:r>
      <w:proofErr w:type="spellStart"/>
      <w:r w:rsidRPr="003657B6">
        <w:rPr>
          <w:rFonts w:eastAsia="Calibri" w:cs="Times New Roman"/>
          <w:color w:val="auto"/>
          <w:sz w:val="24"/>
          <w:szCs w:val="24"/>
          <w:highlight w:val="yellow"/>
        </w:rPr>
        <w:t>α_ΕΠΩΝΥΜΟ</w:t>
      </w:r>
      <w:proofErr w:type="spellEnd"/>
      <w:r w:rsidRPr="003657B6">
        <w:rPr>
          <w:rFonts w:eastAsia="Calibri" w:cs="Times New Roman"/>
          <w:color w:val="auto"/>
          <w:sz w:val="24"/>
          <w:szCs w:val="24"/>
          <w:highlight w:val="yellow"/>
        </w:rPr>
        <w:t xml:space="preserve"> </w:t>
      </w:r>
      <w:r w:rsidR="009462B8">
        <w:rPr>
          <w:rFonts w:eastAsia="Calibri" w:cs="Times New Roman"/>
          <w:color w:val="auto"/>
          <w:sz w:val="24"/>
          <w:szCs w:val="24"/>
          <w:highlight w:val="yellow"/>
        </w:rPr>
        <w:t xml:space="preserve"> </w:t>
      </w:r>
      <w:proofErr w:type="spellStart"/>
      <w:r w:rsidRPr="003657B6">
        <w:rPr>
          <w:rFonts w:eastAsia="Calibri" w:cs="Times New Roman"/>
          <w:color w:val="auto"/>
          <w:sz w:val="24"/>
          <w:szCs w:val="24"/>
          <w:highlight w:val="yellow"/>
        </w:rPr>
        <w:t>Όνομα_Θεματική</w:t>
      </w:r>
      <w:proofErr w:type="spellEnd"/>
      <w:r w:rsidRPr="003657B6">
        <w:rPr>
          <w:rFonts w:eastAsia="Calibri" w:cs="Times New Roman"/>
          <w:color w:val="auto"/>
          <w:sz w:val="24"/>
          <w:szCs w:val="24"/>
          <w:highlight w:val="yellow"/>
        </w:rPr>
        <w:t xml:space="preserve"> κατηγορία</w:t>
      </w:r>
      <w:r w:rsidR="009462B8">
        <w:rPr>
          <w:rFonts w:eastAsia="Calibri" w:cs="Times New Roman"/>
          <w:color w:val="auto"/>
          <w:sz w:val="24"/>
          <w:szCs w:val="24"/>
        </w:rPr>
        <w:t xml:space="preserve"> (από πίνακα 1)</w:t>
      </w:r>
    </w:p>
    <w:bookmarkEnd w:id="5"/>
    <w:p w:rsidR="00741FF2" w:rsidRPr="00741FF2" w:rsidRDefault="00741FF2" w:rsidP="00741FF2">
      <w:pPr>
        <w:spacing w:line="276" w:lineRule="auto"/>
        <w:ind w:left="284"/>
        <w:jc w:val="both"/>
        <w:rPr>
          <w:rFonts w:eastAsia="Calibri" w:cs="Times New Roman"/>
          <w:b/>
          <w:color w:val="auto"/>
          <w:sz w:val="24"/>
          <w:szCs w:val="24"/>
        </w:rPr>
      </w:pPr>
      <w:r w:rsidRPr="00741FF2">
        <w:rPr>
          <w:rFonts w:eastAsia="Calibri" w:cs="Times New Roman"/>
          <w:color w:val="auto"/>
          <w:sz w:val="24"/>
          <w:szCs w:val="24"/>
        </w:rPr>
        <w:t>Στάδιο 1</w:t>
      </w:r>
      <w:r w:rsidRPr="00741FF2">
        <w:rPr>
          <w:rFonts w:eastAsia="Calibri" w:cs="Times New Roman"/>
          <w:color w:val="auto"/>
          <w:sz w:val="24"/>
          <w:szCs w:val="24"/>
          <w:vertAlign w:val="superscript"/>
        </w:rPr>
        <w:t>ο</w:t>
      </w:r>
      <w:r w:rsidRPr="00741FF2">
        <w:rPr>
          <w:rFonts w:eastAsia="Calibri" w:cs="Times New Roman"/>
          <w:color w:val="auto"/>
          <w:sz w:val="24"/>
          <w:szCs w:val="24"/>
        </w:rPr>
        <w:t xml:space="preserve"> - Επιλογή Σεναρίου Περιστατικού Απόκλισης (</w:t>
      </w:r>
      <w:proofErr w:type="spellStart"/>
      <w:r w:rsidRPr="00741FF2">
        <w:rPr>
          <w:rFonts w:eastAsia="Calibri" w:cs="Times New Roman"/>
          <w:color w:val="auto"/>
          <w:sz w:val="24"/>
          <w:szCs w:val="24"/>
        </w:rPr>
        <w:t>Αυτοαξιολόγηση</w:t>
      </w:r>
      <w:proofErr w:type="spellEnd"/>
      <w:r w:rsidRPr="00741FF2">
        <w:rPr>
          <w:rFonts w:eastAsia="Calibri" w:cs="Times New Roman"/>
          <w:color w:val="auto"/>
          <w:sz w:val="24"/>
          <w:szCs w:val="24"/>
        </w:rPr>
        <w:t xml:space="preserve"> με συνημμένη </w:t>
      </w:r>
      <w:proofErr w:type="spellStart"/>
      <w:r w:rsidRPr="00741FF2">
        <w:rPr>
          <w:rFonts w:eastAsia="Calibri" w:cs="Times New Roman"/>
          <w:color w:val="auto"/>
          <w:sz w:val="24"/>
          <w:szCs w:val="24"/>
        </w:rPr>
        <w:t>Ρούμπρικα</w:t>
      </w:r>
      <w:proofErr w:type="spellEnd"/>
      <w:r w:rsidRPr="00741FF2">
        <w:rPr>
          <w:rFonts w:eastAsia="Calibri" w:cs="Times New Roman"/>
          <w:color w:val="auto"/>
          <w:sz w:val="24"/>
          <w:szCs w:val="24"/>
        </w:rPr>
        <w:t>)</w:t>
      </w:r>
    </w:p>
    <w:p w:rsidR="00DB39B7" w:rsidRPr="00DB39B7" w:rsidRDefault="00DB39B7" w:rsidP="00B32C8C">
      <w:pPr>
        <w:spacing w:line="276" w:lineRule="auto"/>
        <w:ind w:left="360"/>
        <w:jc w:val="both"/>
        <w:rPr>
          <w:rFonts w:eastAsia="Calibri" w:cs="Times New Roman"/>
          <w:b/>
          <w:color w:val="FF0000"/>
          <w:sz w:val="24"/>
          <w:szCs w:val="24"/>
        </w:rPr>
      </w:pPr>
      <w:r w:rsidRPr="00DB39B7">
        <w:rPr>
          <w:rFonts w:eastAsia="Calibri" w:cs="Times New Roman"/>
          <w:b/>
          <w:color w:val="FF0000"/>
          <w:sz w:val="24"/>
          <w:szCs w:val="24"/>
        </w:rPr>
        <w:t>ΕΔΩ</w:t>
      </w:r>
      <w:r w:rsidR="00165FD1">
        <w:rPr>
          <w:rFonts w:eastAsia="Calibri" w:cs="Times New Roman"/>
          <w:b/>
          <w:color w:val="FF0000"/>
          <w:sz w:val="24"/>
          <w:szCs w:val="24"/>
        </w:rPr>
        <w:t xml:space="preserve"> (όπου κόκκινο χρώμα)</w:t>
      </w:r>
      <w:r w:rsidRPr="00DB39B7">
        <w:rPr>
          <w:rFonts w:eastAsia="Calibri" w:cs="Times New Roman"/>
          <w:b/>
          <w:color w:val="FF0000"/>
          <w:sz w:val="24"/>
          <w:szCs w:val="24"/>
        </w:rPr>
        <w:t xml:space="preserve"> μπορείτε για την πληρότητα της εργασίας σας να επικολλήσετε τη δική σας παρουσίαση</w:t>
      </w:r>
      <w:r>
        <w:rPr>
          <w:rFonts w:eastAsia="Calibri" w:cs="Times New Roman"/>
          <w:b/>
          <w:color w:val="FF0000"/>
          <w:sz w:val="24"/>
          <w:szCs w:val="24"/>
        </w:rPr>
        <w:t>.</w:t>
      </w:r>
    </w:p>
    <w:p w:rsidR="00B32C8C" w:rsidRPr="00165FD1" w:rsidRDefault="0062486C" w:rsidP="00B32C8C">
      <w:pPr>
        <w:spacing w:line="276" w:lineRule="auto"/>
        <w:ind w:left="360"/>
        <w:jc w:val="both"/>
        <w:rPr>
          <w:rFonts w:eastAsia="Calibri" w:cs="Times New Roman"/>
          <w:b/>
          <w:color w:val="FF0000"/>
          <w:sz w:val="24"/>
          <w:szCs w:val="24"/>
        </w:rPr>
      </w:pPr>
      <w:r w:rsidRPr="00165FD1">
        <w:rPr>
          <w:rFonts w:eastAsia="Calibri" w:cs="Times New Roman"/>
          <w:b/>
          <w:color w:val="FF0000"/>
          <w:sz w:val="24"/>
          <w:szCs w:val="24"/>
        </w:rPr>
        <w:t xml:space="preserve">Τίτλος: </w:t>
      </w:r>
      <w:r w:rsidR="00FF1E63" w:rsidRPr="00165FD1">
        <w:rPr>
          <w:rFonts w:eastAsia="Calibri" w:cs="Times New Roman"/>
          <w:color w:val="FF0000"/>
          <w:sz w:val="24"/>
          <w:szCs w:val="24"/>
        </w:rPr>
        <w:t>(Συμπληρώστε παρακάτω)</w:t>
      </w:r>
    </w:p>
    <w:p w:rsidR="00B32C8C" w:rsidRPr="00165FD1" w:rsidRDefault="00B32C8C" w:rsidP="00B32C8C">
      <w:pPr>
        <w:pStyle w:val="afff"/>
        <w:numPr>
          <w:ilvl w:val="0"/>
          <w:numId w:val="13"/>
        </w:numPr>
        <w:spacing w:line="276" w:lineRule="auto"/>
        <w:jc w:val="both"/>
        <w:rPr>
          <w:rFonts w:eastAsia="Calibri" w:cs="Times New Roman"/>
          <w:color w:val="FF0000"/>
          <w:sz w:val="24"/>
          <w:szCs w:val="24"/>
        </w:rPr>
      </w:pPr>
      <w:r w:rsidRPr="00165FD1">
        <w:rPr>
          <w:rFonts w:eastAsia="Calibri" w:cs="Times New Roman"/>
          <w:b/>
          <w:i/>
          <w:color w:val="FF0000"/>
          <w:sz w:val="24"/>
          <w:szCs w:val="24"/>
        </w:rPr>
        <w:t>Ποιος</w:t>
      </w:r>
      <w:r w:rsidRPr="00165FD1">
        <w:rPr>
          <w:rFonts w:eastAsia="Calibri" w:cs="Times New Roman"/>
          <w:color w:val="FF0000"/>
          <w:sz w:val="24"/>
          <w:szCs w:val="24"/>
        </w:rPr>
        <w:t xml:space="preserve"> (Ο ενεργών την αποκλίνουσα ή </w:t>
      </w:r>
      <w:proofErr w:type="spellStart"/>
      <w:r w:rsidRPr="00165FD1">
        <w:rPr>
          <w:rFonts w:eastAsia="Calibri" w:cs="Times New Roman"/>
          <w:color w:val="FF0000"/>
          <w:sz w:val="24"/>
          <w:szCs w:val="24"/>
        </w:rPr>
        <w:t>παραβατική</w:t>
      </w:r>
      <w:proofErr w:type="spellEnd"/>
      <w:r w:rsidRPr="00165FD1">
        <w:rPr>
          <w:rFonts w:eastAsia="Calibri" w:cs="Times New Roman"/>
          <w:color w:val="FF0000"/>
          <w:sz w:val="24"/>
          <w:szCs w:val="24"/>
        </w:rPr>
        <w:t xml:space="preserve"> ή εγκληματική συμπεριφορά). Ονοματίστε με τεχνητό ή συμβολικό όνομα)</w:t>
      </w:r>
    </w:p>
    <w:p w:rsidR="00B32C8C" w:rsidRPr="00165FD1" w:rsidRDefault="00B32C8C" w:rsidP="00B32C8C">
      <w:pPr>
        <w:pStyle w:val="afff"/>
        <w:numPr>
          <w:ilvl w:val="0"/>
          <w:numId w:val="13"/>
        </w:numPr>
        <w:spacing w:line="276" w:lineRule="auto"/>
        <w:jc w:val="both"/>
        <w:rPr>
          <w:rFonts w:eastAsia="Calibri" w:cs="Times New Roman"/>
          <w:color w:val="FF0000"/>
          <w:sz w:val="24"/>
          <w:szCs w:val="24"/>
        </w:rPr>
      </w:pPr>
      <w:r w:rsidRPr="00165FD1">
        <w:rPr>
          <w:rFonts w:eastAsia="Calibri" w:cs="Times New Roman"/>
          <w:b/>
          <w:i/>
          <w:color w:val="FF0000"/>
          <w:sz w:val="24"/>
          <w:szCs w:val="24"/>
        </w:rPr>
        <w:t>Σε ποιον</w:t>
      </w:r>
      <w:r w:rsidRPr="00165FD1">
        <w:rPr>
          <w:rFonts w:eastAsia="Calibri" w:cs="Times New Roman"/>
          <w:color w:val="FF0000"/>
          <w:sz w:val="24"/>
          <w:szCs w:val="24"/>
        </w:rPr>
        <w:t xml:space="preserve"> (Αποδέκτης της ανωτέρω ενέργειας, άτομο ή ομάδα)</w:t>
      </w:r>
    </w:p>
    <w:p w:rsidR="00B32C8C" w:rsidRPr="00165FD1" w:rsidRDefault="00B32C8C" w:rsidP="00B32C8C">
      <w:pPr>
        <w:pStyle w:val="afff"/>
        <w:numPr>
          <w:ilvl w:val="0"/>
          <w:numId w:val="13"/>
        </w:numPr>
        <w:spacing w:line="276" w:lineRule="auto"/>
        <w:jc w:val="both"/>
        <w:rPr>
          <w:rFonts w:eastAsia="Calibri" w:cs="Times New Roman"/>
          <w:color w:val="FF0000"/>
          <w:sz w:val="24"/>
          <w:szCs w:val="24"/>
        </w:rPr>
      </w:pPr>
      <w:r w:rsidRPr="00165FD1">
        <w:rPr>
          <w:rFonts w:eastAsia="Calibri" w:cs="Times New Roman"/>
          <w:b/>
          <w:i/>
          <w:color w:val="FF0000"/>
          <w:sz w:val="24"/>
          <w:szCs w:val="24"/>
        </w:rPr>
        <w:t>Που</w:t>
      </w:r>
      <w:r w:rsidRPr="00165FD1">
        <w:rPr>
          <w:rFonts w:eastAsia="Calibri" w:cs="Times New Roman"/>
          <w:color w:val="FF0000"/>
          <w:sz w:val="24"/>
          <w:szCs w:val="24"/>
        </w:rPr>
        <w:t xml:space="preserve"> έλαβε χώρα το περιστατικό</w:t>
      </w:r>
    </w:p>
    <w:p w:rsidR="00B32C8C" w:rsidRPr="00165FD1" w:rsidRDefault="00B32C8C" w:rsidP="00B32C8C">
      <w:pPr>
        <w:pStyle w:val="afff"/>
        <w:numPr>
          <w:ilvl w:val="0"/>
          <w:numId w:val="13"/>
        </w:numPr>
        <w:spacing w:line="276" w:lineRule="auto"/>
        <w:jc w:val="both"/>
        <w:rPr>
          <w:rFonts w:eastAsia="Calibri" w:cs="Times New Roman"/>
          <w:color w:val="FF0000"/>
          <w:sz w:val="24"/>
          <w:szCs w:val="24"/>
        </w:rPr>
      </w:pPr>
      <w:r w:rsidRPr="00165FD1">
        <w:rPr>
          <w:rFonts w:eastAsia="Calibri" w:cs="Times New Roman"/>
          <w:b/>
          <w:i/>
          <w:color w:val="FF0000"/>
          <w:sz w:val="24"/>
          <w:szCs w:val="24"/>
        </w:rPr>
        <w:t>Πότε</w:t>
      </w:r>
      <w:r w:rsidRPr="00165FD1">
        <w:rPr>
          <w:rFonts w:eastAsia="Calibri" w:cs="Times New Roman"/>
          <w:color w:val="FF0000"/>
          <w:sz w:val="24"/>
          <w:szCs w:val="24"/>
        </w:rPr>
        <w:t xml:space="preserve"> συνέβη το περιστατικό</w:t>
      </w:r>
    </w:p>
    <w:p w:rsidR="00B32C8C" w:rsidRPr="00165FD1" w:rsidRDefault="00B32C8C" w:rsidP="00B32C8C">
      <w:pPr>
        <w:pStyle w:val="afff"/>
        <w:numPr>
          <w:ilvl w:val="0"/>
          <w:numId w:val="13"/>
        </w:numPr>
        <w:spacing w:line="276" w:lineRule="auto"/>
        <w:jc w:val="both"/>
        <w:rPr>
          <w:rFonts w:eastAsia="Calibri" w:cs="Times New Roman"/>
          <w:color w:val="FF0000"/>
          <w:sz w:val="24"/>
          <w:szCs w:val="24"/>
        </w:rPr>
      </w:pPr>
      <w:r w:rsidRPr="00165FD1">
        <w:rPr>
          <w:rFonts w:eastAsia="Calibri" w:cs="Times New Roman"/>
          <w:b/>
          <w:i/>
          <w:color w:val="FF0000"/>
          <w:sz w:val="24"/>
          <w:szCs w:val="24"/>
        </w:rPr>
        <w:t>Τι</w:t>
      </w:r>
      <w:r w:rsidRPr="00165FD1">
        <w:rPr>
          <w:rFonts w:eastAsia="Calibri" w:cs="Times New Roman"/>
          <w:b/>
          <w:color w:val="FF0000"/>
          <w:sz w:val="24"/>
          <w:szCs w:val="24"/>
        </w:rPr>
        <w:t xml:space="preserve"> </w:t>
      </w:r>
      <w:r w:rsidRPr="00165FD1">
        <w:rPr>
          <w:rFonts w:eastAsia="Calibri" w:cs="Times New Roman"/>
          <w:color w:val="FF0000"/>
          <w:sz w:val="24"/>
          <w:szCs w:val="24"/>
        </w:rPr>
        <w:t xml:space="preserve">παρατηρήθηκε να πραγματοποιείται κατά τη διάρκεια του περιστατικού (Περιγραφή περιστατικού με </w:t>
      </w:r>
      <w:proofErr w:type="spellStart"/>
      <w:r w:rsidRPr="00165FD1">
        <w:rPr>
          <w:rFonts w:eastAsia="Calibri" w:cs="Times New Roman"/>
          <w:color w:val="FF0000"/>
          <w:sz w:val="24"/>
          <w:szCs w:val="24"/>
        </w:rPr>
        <w:t>αισθητηριο</w:t>
      </w:r>
      <w:proofErr w:type="spellEnd"/>
      <w:r w:rsidRPr="00165FD1">
        <w:rPr>
          <w:rFonts w:eastAsia="Calibri" w:cs="Times New Roman"/>
          <w:color w:val="FF0000"/>
          <w:sz w:val="24"/>
          <w:szCs w:val="24"/>
        </w:rPr>
        <w:t>-βασισμένη περιγραφή και όχι ερμηνείες)</w:t>
      </w:r>
    </w:p>
    <w:p w:rsidR="00B32C8C" w:rsidRPr="00165FD1" w:rsidRDefault="00B32C8C" w:rsidP="00B32C8C">
      <w:pPr>
        <w:pStyle w:val="afff"/>
        <w:numPr>
          <w:ilvl w:val="0"/>
          <w:numId w:val="13"/>
        </w:numPr>
        <w:spacing w:line="276" w:lineRule="auto"/>
        <w:jc w:val="both"/>
        <w:rPr>
          <w:rFonts w:eastAsia="Calibri" w:cs="Times New Roman"/>
          <w:color w:val="FF0000"/>
          <w:sz w:val="24"/>
          <w:szCs w:val="24"/>
        </w:rPr>
      </w:pPr>
      <w:r w:rsidRPr="00165FD1">
        <w:rPr>
          <w:rFonts w:eastAsia="Calibri" w:cs="Times New Roman"/>
          <w:color w:val="FF0000"/>
          <w:sz w:val="24"/>
          <w:szCs w:val="24"/>
        </w:rPr>
        <w:t>Γιατί ή ακριβέστερα το «</w:t>
      </w:r>
      <w:r w:rsidRPr="00165FD1">
        <w:rPr>
          <w:rFonts w:eastAsia="Calibri" w:cs="Times New Roman"/>
          <w:b/>
          <w:i/>
          <w:color w:val="FF0000"/>
          <w:sz w:val="24"/>
          <w:szCs w:val="24"/>
        </w:rPr>
        <w:t>Πως και…»</w:t>
      </w:r>
      <w:r w:rsidRPr="00165FD1">
        <w:rPr>
          <w:rFonts w:eastAsia="Calibri" w:cs="Times New Roman"/>
          <w:b/>
          <w:color w:val="FF0000"/>
          <w:sz w:val="24"/>
          <w:szCs w:val="24"/>
        </w:rPr>
        <w:t>,</w:t>
      </w:r>
      <w:r w:rsidRPr="00165FD1">
        <w:rPr>
          <w:rFonts w:eastAsia="Calibri" w:cs="Times New Roman"/>
          <w:color w:val="FF0000"/>
          <w:sz w:val="24"/>
          <w:szCs w:val="24"/>
        </w:rPr>
        <w:t xml:space="preserve"> δηλαδή ποια θεωρείται εκ πρώτης όψεως (ως πρώτη καταγραφή) ως αιτιολογία του περιστατικού.</w:t>
      </w:r>
      <w:r w:rsidR="0062486C" w:rsidRPr="00165FD1">
        <w:rPr>
          <w:rFonts w:eastAsia="Calibri" w:cs="Times New Roman"/>
          <w:color w:val="FF0000"/>
          <w:sz w:val="24"/>
          <w:szCs w:val="24"/>
        </w:rPr>
        <w:t xml:space="preserve"> Ποιοι παράγοντες συμμετέχουν.</w:t>
      </w:r>
    </w:p>
    <w:p w:rsidR="00B32C8C" w:rsidRPr="00165FD1" w:rsidRDefault="00B32C8C">
      <w:pPr>
        <w:rPr>
          <w:rStyle w:val="6100"/>
          <w:rFonts w:ascii="Times New Roman" w:hAnsi="Times New Roman" w:cs="Times New Roman"/>
          <w:color w:val="FF0000"/>
          <w:sz w:val="24"/>
          <w:szCs w:val="24"/>
        </w:rPr>
      </w:pPr>
    </w:p>
    <w:tbl>
      <w:tblPr>
        <w:tblpPr w:leftFromText="180" w:rightFromText="18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565"/>
        <w:gridCol w:w="2318"/>
        <w:gridCol w:w="2645"/>
        <w:gridCol w:w="1406"/>
      </w:tblGrid>
      <w:tr w:rsidR="00942A62" w:rsidRPr="00165FD1" w:rsidTr="00942A62">
        <w:tc>
          <w:tcPr>
            <w:tcW w:w="10485" w:type="dxa"/>
            <w:gridSpan w:val="5"/>
          </w:tcPr>
          <w:p w:rsidR="00942A62" w:rsidRPr="00165FD1" w:rsidRDefault="00942A62" w:rsidP="00942A62">
            <w:pPr>
              <w:spacing w:after="0" w:line="240" w:lineRule="auto"/>
              <w:ind w:right="1038"/>
              <w:jc w:val="center"/>
              <w:rPr>
                <w:b/>
                <w:color w:val="FF0000"/>
              </w:rPr>
            </w:pPr>
            <w:bookmarkStart w:id="6" w:name="_Hlk68009094"/>
            <w:r w:rsidRPr="00165FD1">
              <w:rPr>
                <w:b/>
                <w:color w:val="FF0000"/>
                <w:sz w:val="28"/>
                <w:szCs w:val="28"/>
              </w:rPr>
              <w:t>3.5_Ρούμπρικα Αξιολόγησης Περιγραφής Μελέτης Περίπτωσης</w:t>
            </w:r>
          </w:p>
          <w:p w:rsidR="00942A62" w:rsidRPr="00165FD1" w:rsidRDefault="00942A62" w:rsidP="00942A62">
            <w:pPr>
              <w:spacing w:after="0" w:line="240" w:lineRule="auto"/>
              <w:jc w:val="center"/>
              <w:rPr>
                <w:b/>
                <w:color w:val="FF0000"/>
              </w:rPr>
            </w:pPr>
          </w:p>
          <w:p w:rsidR="00942A62" w:rsidRPr="00165FD1" w:rsidRDefault="00942A62" w:rsidP="00942A62">
            <w:pPr>
              <w:spacing w:after="0" w:line="240" w:lineRule="auto"/>
              <w:rPr>
                <w:b/>
                <w:color w:val="FF0000"/>
              </w:rPr>
            </w:pPr>
            <w:r w:rsidRPr="00165FD1">
              <w:rPr>
                <w:b/>
                <w:color w:val="FF0000"/>
              </w:rPr>
              <w:t xml:space="preserve">Επώνυμο Αξιολογούμενου:                                  </w:t>
            </w:r>
            <w:r w:rsidR="00186057" w:rsidRPr="00165FD1">
              <w:rPr>
                <w:b/>
                <w:color w:val="FF0000"/>
              </w:rPr>
              <w:t xml:space="preserve">                 </w:t>
            </w:r>
            <w:r w:rsidRPr="00165FD1">
              <w:rPr>
                <w:b/>
                <w:color w:val="FF0000"/>
              </w:rPr>
              <w:t xml:space="preserve">   Όνομα:                                                              :                            </w:t>
            </w:r>
          </w:p>
          <w:p w:rsidR="00942A62" w:rsidRPr="00165FD1" w:rsidRDefault="00942A62" w:rsidP="00942A62">
            <w:pPr>
              <w:spacing w:after="0" w:line="240" w:lineRule="auto"/>
              <w:rPr>
                <w:b/>
                <w:color w:val="FF0000"/>
              </w:rPr>
            </w:pPr>
            <w:r w:rsidRPr="00165FD1">
              <w:rPr>
                <w:b/>
                <w:color w:val="FF0000"/>
              </w:rPr>
              <w:t xml:space="preserve">         </w:t>
            </w:r>
          </w:p>
          <w:p w:rsidR="00942A62" w:rsidRPr="00165FD1" w:rsidRDefault="00186057" w:rsidP="00942A62">
            <w:pPr>
              <w:spacing w:after="0" w:line="240" w:lineRule="auto"/>
              <w:rPr>
                <w:b/>
                <w:color w:val="FF0000"/>
              </w:rPr>
            </w:pPr>
            <w:r w:rsidRPr="00165FD1">
              <w:rPr>
                <w:b/>
                <w:color w:val="FF0000"/>
              </w:rPr>
              <w:t xml:space="preserve">Συμπληρώστε, </w:t>
            </w:r>
            <w:proofErr w:type="spellStart"/>
            <w:r w:rsidRPr="00165FD1">
              <w:rPr>
                <w:b/>
                <w:color w:val="FF0000"/>
              </w:rPr>
              <w:t>αυτοαξιολογούμενοι</w:t>
            </w:r>
            <w:proofErr w:type="spellEnd"/>
            <w:r w:rsidRPr="00165FD1">
              <w:rPr>
                <w:b/>
                <w:color w:val="FF0000"/>
              </w:rPr>
              <w:t xml:space="preserve"> τον παρακάτω πίνακα.</w:t>
            </w:r>
          </w:p>
          <w:p w:rsidR="00186057" w:rsidRPr="00165FD1" w:rsidRDefault="00186057" w:rsidP="00942A62">
            <w:pPr>
              <w:spacing w:after="0" w:line="240" w:lineRule="auto"/>
              <w:rPr>
                <w:b/>
                <w:color w:val="FF0000"/>
              </w:rPr>
            </w:pPr>
          </w:p>
        </w:tc>
      </w:tr>
      <w:tr w:rsidR="00942A62" w:rsidRPr="00165FD1" w:rsidTr="00942A62">
        <w:tc>
          <w:tcPr>
            <w:tcW w:w="1551" w:type="dxa"/>
            <w:tcBorders>
              <w:bottom w:val="single" w:sz="4" w:space="0" w:color="000000"/>
            </w:tcBorders>
          </w:tcPr>
          <w:p w:rsidR="00942A62" w:rsidRPr="00165FD1" w:rsidRDefault="00942A62" w:rsidP="00942A62">
            <w:pPr>
              <w:spacing w:after="0" w:line="240" w:lineRule="auto"/>
              <w:jc w:val="center"/>
              <w:rPr>
                <w:i/>
                <w:color w:val="FF0000"/>
              </w:rPr>
            </w:pPr>
            <w:r w:rsidRPr="00165FD1">
              <w:rPr>
                <w:b/>
                <w:color w:val="FF0000"/>
              </w:rPr>
              <w:t>Κριτήρια /  Επίπεδα Επίδοσης</w:t>
            </w:r>
          </w:p>
        </w:tc>
        <w:tc>
          <w:tcPr>
            <w:tcW w:w="0" w:type="auto"/>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Εξαιρετική επίδοση</w:t>
            </w:r>
          </w:p>
          <w:p w:rsidR="00942A62" w:rsidRPr="00165FD1" w:rsidRDefault="00942A62" w:rsidP="00942A62">
            <w:pPr>
              <w:spacing w:after="0" w:line="240" w:lineRule="auto"/>
              <w:jc w:val="center"/>
              <w:rPr>
                <w:b/>
                <w:color w:val="FF0000"/>
              </w:rPr>
            </w:pPr>
            <w:r w:rsidRPr="00165FD1">
              <w:rPr>
                <w:b/>
                <w:color w:val="FF0000"/>
              </w:rPr>
              <w:t>Α</w:t>
            </w:r>
          </w:p>
          <w:p w:rsidR="00942A62" w:rsidRPr="00165FD1" w:rsidRDefault="00942A62" w:rsidP="00942A62">
            <w:pPr>
              <w:spacing w:after="0" w:line="240" w:lineRule="auto"/>
              <w:jc w:val="center"/>
              <w:rPr>
                <w:b/>
                <w:color w:val="FF0000"/>
              </w:rPr>
            </w:pPr>
            <w:r w:rsidRPr="00165FD1">
              <w:rPr>
                <w:b/>
                <w:color w:val="FF0000"/>
              </w:rPr>
              <w:t>4</w:t>
            </w:r>
          </w:p>
        </w:tc>
        <w:tc>
          <w:tcPr>
            <w:tcW w:w="0" w:type="auto"/>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Πολύ καλή επίδοση</w:t>
            </w:r>
          </w:p>
          <w:p w:rsidR="00942A62" w:rsidRPr="00165FD1" w:rsidRDefault="00942A62" w:rsidP="00942A62">
            <w:pPr>
              <w:spacing w:after="0" w:line="240" w:lineRule="auto"/>
              <w:jc w:val="center"/>
              <w:rPr>
                <w:b/>
                <w:color w:val="FF0000"/>
              </w:rPr>
            </w:pPr>
            <w:r w:rsidRPr="00165FD1">
              <w:rPr>
                <w:b/>
                <w:color w:val="FF0000"/>
              </w:rPr>
              <w:t>Β</w:t>
            </w:r>
          </w:p>
          <w:p w:rsidR="00942A62" w:rsidRPr="00165FD1" w:rsidRDefault="00942A62" w:rsidP="00942A62">
            <w:pPr>
              <w:spacing w:after="0" w:line="240" w:lineRule="auto"/>
              <w:jc w:val="center"/>
              <w:rPr>
                <w:b/>
                <w:color w:val="FF0000"/>
              </w:rPr>
            </w:pPr>
            <w:r w:rsidRPr="00165FD1">
              <w:rPr>
                <w:b/>
                <w:color w:val="FF0000"/>
              </w:rPr>
              <w:t>3</w:t>
            </w:r>
          </w:p>
        </w:tc>
        <w:tc>
          <w:tcPr>
            <w:tcW w:w="0" w:type="auto"/>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Μέτρια επίδοση</w:t>
            </w:r>
          </w:p>
          <w:p w:rsidR="00942A62" w:rsidRPr="00165FD1" w:rsidRDefault="00942A62" w:rsidP="00942A62">
            <w:pPr>
              <w:spacing w:after="0" w:line="240" w:lineRule="auto"/>
              <w:jc w:val="center"/>
              <w:rPr>
                <w:b/>
                <w:color w:val="FF0000"/>
              </w:rPr>
            </w:pPr>
            <w:r w:rsidRPr="00165FD1">
              <w:rPr>
                <w:b/>
                <w:color w:val="FF0000"/>
              </w:rPr>
              <w:t>Γ</w:t>
            </w:r>
          </w:p>
          <w:p w:rsidR="00942A62" w:rsidRPr="00165FD1" w:rsidRDefault="00942A62" w:rsidP="00942A62">
            <w:pPr>
              <w:spacing w:after="0" w:line="240" w:lineRule="auto"/>
              <w:jc w:val="center"/>
              <w:rPr>
                <w:b/>
                <w:color w:val="FF0000"/>
              </w:rPr>
            </w:pPr>
            <w:r w:rsidRPr="00165FD1">
              <w:rPr>
                <w:b/>
                <w:color w:val="FF0000"/>
              </w:rPr>
              <w:t>2</w:t>
            </w:r>
          </w:p>
        </w:tc>
        <w:tc>
          <w:tcPr>
            <w:tcW w:w="398" w:type="dxa"/>
            <w:tcBorders>
              <w:bottom w:val="single" w:sz="4" w:space="0" w:color="000000"/>
            </w:tcBorders>
          </w:tcPr>
          <w:p w:rsidR="00942A62" w:rsidRPr="00165FD1" w:rsidRDefault="00942A62" w:rsidP="00942A62">
            <w:pPr>
              <w:spacing w:after="0" w:line="240" w:lineRule="auto"/>
              <w:jc w:val="center"/>
              <w:rPr>
                <w:b/>
                <w:color w:val="FF0000"/>
              </w:rPr>
            </w:pPr>
            <w:r w:rsidRPr="00165FD1">
              <w:rPr>
                <w:b/>
                <w:color w:val="FF0000"/>
              </w:rPr>
              <w:t>Χαμηλή επίδοση</w:t>
            </w:r>
          </w:p>
          <w:p w:rsidR="00942A62" w:rsidRPr="00165FD1" w:rsidRDefault="00942A62" w:rsidP="00942A62">
            <w:pPr>
              <w:spacing w:after="0" w:line="240" w:lineRule="auto"/>
              <w:jc w:val="center"/>
              <w:rPr>
                <w:b/>
                <w:color w:val="FF0000"/>
              </w:rPr>
            </w:pPr>
            <w:r w:rsidRPr="00165FD1">
              <w:rPr>
                <w:b/>
                <w:color w:val="FF0000"/>
              </w:rPr>
              <w:t>Δ</w:t>
            </w:r>
          </w:p>
          <w:p w:rsidR="00942A62" w:rsidRPr="00165FD1" w:rsidRDefault="00942A62" w:rsidP="00942A62">
            <w:pPr>
              <w:spacing w:after="0" w:line="240" w:lineRule="auto"/>
              <w:jc w:val="center"/>
              <w:rPr>
                <w:b/>
                <w:color w:val="FF0000"/>
              </w:rPr>
            </w:pPr>
            <w:r w:rsidRPr="00165FD1">
              <w:rPr>
                <w:b/>
                <w:color w:val="FF0000"/>
              </w:rPr>
              <w:t>1</w:t>
            </w:r>
          </w:p>
        </w:tc>
      </w:tr>
      <w:tr w:rsidR="00942A62" w:rsidRPr="00165FD1" w:rsidTr="00942A62">
        <w:tc>
          <w:tcPr>
            <w:tcW w:w="10485" w:type="dxa"/>
            <w:gridSpan w:val="5"/>
            <w:shd w:val="pct5" w:color="auto" w:fill="auto"/>
          </w:tcPr>
          <w:p w:rsidR="00942A62" w:rsidRPr="00165FD1" w:rsidRDefault="00942A62" w:rsidP="00942A62">
            <w:pPr>
              <w:spacing w:after="0" w:line="240" w:lineRule="auto"/>
              <w:rPr>
                <w:b/>
                <w:i/>
                <w:color w:val="FF0000"/>
              </w:rPr>
            </w:pPr>
            <w:r w:rsidRPr="00165FD1">
              <w:rPr>
                <w:b/>
                <w:color w:val="FF0000"/>
              </w:rPr>
              <w:t>Κριτήριο Α: Λέξεις, έννοιες -κλειδιά</w:t>
            </w:r>
            <w:r w:rsidRPr="00165FD1">
              <w:rPr>
                <w:b/>
                <w:i/>
                <w:color w:val="FF0000"/>
              </w:rPr>
              <w:t>.</w:t>
            </w:r>
          </w:p>
          <w:p w:rsidR="00942A62" w:rsidRPr="00165FD1" w:rsidRDefault="00942A62" w:rsidP="00942A62">
            <w:pPr>
              <w:spacing w:after="0" w:line="240" w:lineRule="auto"/>
              <w:rPr>
                <w:b/>
                <w:color w:val="FF0000"/>
              </w:rPr>
            </w:pPr>
          </w:p>
        </w:tc>
      </w:tr>
      <w:tr w:rsidR="00942A62" w:rsidRPr="00165FD1" w:rsidTr="00942A62">
        <w:tc>
          <w:tcPr>
            <w:tcW w:w="1551" w:type="dxa"/>
          </w:tcPr>
          <w:p w:rsidR="00942A62" w:rsidRPr="00165FD1" w:rsidRDefault="00942A62" w:rsidP="00942A62">
            <w:pPr>
              <w:spacing w:after="0" w:line="240" w:lineRule="auto"/>
              <w:rPr>
                <w:i/>
                <w:color w:val="FF0000"/>
              </w:rPr>
            </w:pPr>
            <w:r w:rsidRPr="00165FD1">
              <w:rPr>
                <w:i/>
                <w:color w:val="FF0000"/>
              </w:rPr>
              <w:t>Επιδιωκόμενος Μαθησιακός Στόχος:</w:t>
            </w:r>
          </w:p>
        </w:tc>
        <w:tc>
          <w:tcPr>
            <w:tcW w:w="8934" w:type="dxa"/>
            <w:gridSpan w:val="4"/>
          </w:tcPr>
          <w:p w:rsidR="00942A62" w:rsidRPr="00165FD1" w:rsidRDefault="00942A62" w:rsidP="00942A62">
            <w:pPr>
              <w:spacing w:after="0" w:line="240" w:lineRule="auto"/>
              <w:rPr>
                <w:color w:val="FF0000"/>
              </w:rPr>
            </w:pPr>
            <w:r w:rsidRPr="00165FD1">
              <w:rPr>
                <w:i/>
                <w:color w:val="FF0000"/>
              </w:rPr>
              <w:t xml:space="preserve">Καλλιέργεια της </w:t>
            </w:r>
            <w:r w:rsidRPr="00165FD1">
              <w:rPr>
                <w:b/>
                <w:i/>
                <w:color w:val="FF0000"/>
              </w:rPr>
              <w:t>Κριτικής, Αναλυτικής δεξιότητας</w:t>
            </w:r>
            <w:r w:rsidRPr="00165FD1">
              <w:rPr>
                <w:i/>
                <w:color w:val="FF0000"/>
              </w:rPr>
              <w:t xml:space="preserve">. Διαχωρισμός του </w:t>
            </w:r>
            <w:proofErr w:type="spellStart"/>
            <w:r w:rsidRPr="00165FD1">
              <w:rPr>
                <w:i/>
                <w:color w:val="FF0000"/>
              </w:rPr>
              <w:t>εννοιολογικώς</w:t>
            </w:r>
            <w:proofErr w:type="spellEnd"/>
            <w:r w:rsidRPr="00165FD1">
              <w:rPr>
                <w:i/>
                <w:color w:val="FF0000"/>
              </w:rPr>
              <w:t xml:space="preserve"> </w:t>
            </w:r>
            <w:r w:rsidRPr="00165FD1">
              <w:rPr>
                <w:b/>
                <w:i/>
                <w:color w:val="FF0000"/>
              </w:rPr>
              <w:t>Σημαντικού</w:t>
            </w:r>
            <w:r w:rsidRPr="00165FD1">
              <w:rPr>
                <w:i/>
                <w:color w:val="FF0000"/>
              </w:rPr>
              <w:t xml:space="preserve">  περιεχομένου από το </w:t>
            </w:r>
            <w:r w:rsidRPr="00165FD1">
              <w:rPr>
                <w:b/>
                <w:i/>
                <w:color w:val="FF0000"/>
              </w:rPr>
              <w:t>Πληροφοριακό.</w:t>
            </w:r>
          </w:p>
        </w:tc>
      </w:tr>
      <w:tr w:rsidR="00942A62" w:rsidRPr="00165FD1" w:rsidTr="0062486C">
        <w:trPr>
          <w:trHeight w:val="2870"/>
        </w:trPr>
        <w:tc>
          <w:tcPr>
            <w:tcW w:w="1551" w:type="dxa"/>
            <w:tcBorders>
              <w:bottom w:val="single" w:sz="4" w:space="0" w:color="000000"/>
            </w:tcBorders>
          </w:tcPr>
          <w:p w:rsidR="00942A62" w:rsidRPr="00165FD1" w:rsidRDefault="00942A62" w:rsidP="00942A62">
            <w:pPr>
              <w:spacing w:after="0" w:line="240" w:lineRule="auto"/>
              <w:rPr>
                <w:i/>
                <w:color w:val="FF0000"/>
              </w:rPr>
            </w:pPr>
            <w:r w:rsidRPr="00165FD1">
              <w:rPr>
                <w:i/>
                <w:color w:val="FF0000"/>
              </w:rPr>
              <w:t>Αξιολόγηση :</w:t>
            </w:r>
          </w:p>
          <w:p w:rsidR="00942A62" w:rsidRPr="00165FD1" w:rsidRDefault="00942A62" w:rsidP="00942A62">
            <w:pPr>
              <w:spacing w:after="0" w:line="240" w:lineRule="auto"/>
              <w:rPr>
                <w:i/>
                <w:color w:val="FF0000"/>
              </w:rPr>
            </w:pPr>
          </w:p>
          <w:p w:rsidR="00942A62" w:rsidRPr="00165FD1" w:rsidRDefault="00942A62" w:rsidP="00942A62">
            <w:pPr>
              <w:spacing w:after="0" w:line="240" w:lineRule="auto"/>
              <w:rPr>
                <w:i/>
                <w:color w:val="FF0000"/>
              </w:rPr>
            </w:pPr>
          </w:p>
          <w:p w:rsidR="00942A62" w:rsidRPr="00165FD1" w:rsidRDefault="00942A62" w:rsidP="00942A62">
            <w:pPr>
              <w:spacing w:after="0" w:line="240" w:lineRule="auto"/>
              <w:rPr>
                <w:i/>
                <w:color w:val="FF0000"/>
              </w:rPr>
            </w:pPr>
            <w:r w:rsidRPr="00165FD1">
              <w:rPr>
                <w:i/>
                <w:color w:val="FF0000"/>
              </w:rPr>
              <w:t>Τι απουσιάζει:</w:t>
            </w:r>
          </w:p>
        </w:tc>
        <w:tc>
          <w:tcPr>
            <w:tcW w:w="0" w:type="auto"/>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Έχει καταγράψει </w:t>
            </w:r>
            <w:r w:rsidRPr="00165FD1">
              <w:rPr>
                <w:b/>
                <w:color w:val="FF0000"/>
              </w:rPr>
              <w:t>όλες</w:t>
            </w:r>
            <w:r w:rsidRPr="00165FD1">
              <w:rPr>
                <w:color w:val="FF0000"/>
              </w:rPr>
              <w:t xml:space="preserve"> τις διαφαινόμενες λέξεις, έννοιες- κλειδιά.</w:t>
            </w:r>
          </w:p>
        </w:tc>
        <w:tc>
          <w:tcPr>
            <w:tcW w:w="0" w:type="auto"/>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Στην απάντησή του εντοπίσαμε να απουσιάζει </w:t>
            </w:r>
            <w:r w:rsidRPr="00165FD1">
              <w:rPr>
                <w:b/>
                <w:color w:val="FF0000"/>
              </w:rPr>
              <w:t>μία</w:t>
            </w:r>
            <w:r w:rsidRPr="00165FD1">
              <w:rPr>
                <w:color w:val="FF0000"/>
              </w:rPr>
              <w:t xml:space="preserve"> λέξη-κλειδί.</w:t>
            </w:r>
          </w:p>
        </w:tc>
        <w:tc>
          <w:tcPr>
            <w:tcW w:w="0" w:type="auto"/>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Στην απάντησή του εντοπίσαμε να απουσιάζουν </w:t>
            </w:r>
            <w:r w:rsidRPr="00165FD1">
              <w:rPr>
                <w:b/>
                <w:color w:val="FF0000"/>
              </w:rPr>
              <w:t>δύο-τρεις</w:t>
            </w:r>
            <w:r w:rsidRPr="00165FD1">
              <w:rPr>
                <w:color w:val="FF0000"/>
              </w:rPr>
              <w:t xml:space="preserve">  λέξεις-κλειδί.</w:t>
            </w:r>
          </w:p>
        </w:tc>
        <w:tc>
          <w:tcPr>
            <w:tcW w:w="398" w:type="dxa"/>
            <w:tcBorders>
              <w:bottom w:val="single" w:sz="4" w:space="0" w:color="000000"/>
            </w:tcBorders>
          </w:tcPr>
          <w:p w:rsidR="00942A62" w:rsidRPr="00165FD1" w:rsidRDefault="00942A62" w:rsidP="00942A62">
            <w:pPr>
              <w:spacing w:after="0" w:line="240" w:lineRule="auto"/>
              <w:rPr>
                <w:color w:val="FF0000"/>
              </w:rPr>
            </w:pPr>
            <w:r w:rsidRPr="00165FD1">
              <w:rPr>
                <w:color w:val="FF0000"/>
              </w:rPr>
              <w:t xml:space="preserve">Στην απάντησή του εντοπίσαμε να απουσιάζουν περισσότερες από </w:t>
            </w:r>
            <w:r w:rsidRPr="00165FD1">
              <w:rPr>
                <w:b/>
                <w:color w:val="FF0000"/>
              </w:rPr>
              <w:t>τρεις</w:t>
            </w:r>
            <w:r w:rsidRPr="00165FD1">
              <w:rPr>
                <w:color w:val="FF0000"/>
              </w:rPr>
              <w:t xml:space="preserve">  λέξεις-κλειδί.</w:t>
            </w:r>
          </w:p>
        </w:tc>
      </w:tr>
      <w:bookmarkEnd w:id="6"/>
    </w:tbl>
    <w:p w:rsidR="00B32C8C" w:rsidRPr="00165FD1" w:rsidRDefault="00B32C8C">
      <w:pPr>
        <w:rPr>
          <w:rStyle w:val="6100"/>
          <w:rFonts w:ascii="Times New Roman" w:hAnsi="Times New Roman" w:cs="Times New Roman"/>
          <w:color w:val="FF0000"/>
          <w:sz w:val="24"/>
          <w:szCs w:val="24"/>
        </w:rPr>
      </w:pPr>
    </w:p>
    <w:bookmarkEnd w:id="4"/>
    <w:p w:rsidR="00FF1E63" w:rsidRPr="00165FD1" w:rsidRDefault="00FF1E63">
      <w:pPr>
        <w:rPr>
          <w:rFonts w:eastAsia="Calibri" w:cs="Times New Roman"/>
          <w:color w:val="FF0000"/>
          <w:sz w:val="24"/>
          <w:szCs w:val="24"/>
        </w:rPr>
      </w:pPr>
      <w:r w:rsidRPr="00165FD1">
        <w:rPr>
          <w:rFonts w:eastAsia="Calibri" w:cs="Times New Roman"/>
          <w:color w:val="FF0000"/>
          <w:sz w:val="24"/>
          <w:szCs w:val="24"/>
        </w:rPr>
        <w:br w:type="page"/>
      </w:r>
    </w:p>
    <w:p w:rsidR="00741FF2" w:rsidRPr="003657B6" w:rsidRDefault="00741FF2" w:rsidP="00741FF2">
      <w:pPr>
        <w:spacing w:line="276" w:lineRule="auto"/>
        <w:ind w:left="284"/>
        <w:jc w:val="both"/>
        <w:rPr>
          <w:rFonts w:eastAsia="Calibri" w:cs="Times New Roman"/>
          <w:b/>
          <w:color w:val="FF0000"/>
          <w:sz w:val="24"/>
          <w:szCs w:val="24"/>
        </w:rPr>
      </w:pPr>
      <w:bookmarkStart w:id="7" w:name="_Hlk67506681"/>
      <w:r w:rsidRPr="003657B6">
        <w:rPr>
          <w:rFonts w:eastAsia="Calibri" w:cs="Times New Roman"/>
          <w:b/>
          <w:color w:val="FF0000"/>
          <w:sz w:val="24"/>
          <w:szCs w:val="24"/>
        </w:rPr>
        <w:lastRenderedPageBreak/>
        <w:t>Στάδιο 2ο  - Σύνταξη Φύλλου Πρωτότυπης Εργασίας (ΦΥ.ΠΡ.Ε.) με θέμα την Μελέτη περίπτωσης του πρώτου σταδίου, ως σενάριο.</w:t>
      </w:r>
    </w:p>
    <w:p w:rsidR="00DB39B7" w:rsidRPr="003657B6" w:rsidRDefault="00FF1E63" w:rsidP="00DB39B7">
      <w:pPr>
        <w:spacing w:line="276" w:lineRule="auto"/>
        <w:ind w:left="284"/>
        <w:jc w:val="both"/>
        <w:rPr>
          <w:rFonts w:eastAsia="Calibri" w:cs="Times New Roman"/>
          <w:b/>
          <w:color w:val="FF0000"/>
          <w:sz w:val="24"/>
          <w:szCs w:val="24"/>
        </w:rPr>
      </w:pPr>
      <w:r w:rsidRPr="003657B6">
        <w:rPr>
          <w:rFonts w:eastAsia="Calibri" w:cs="Times New Roman"/>
          <w:b/>
          <w:color w:val="FF0000"/>
          <w:sz w:val="24"/>
          <w:szCs w:val="24"/>
        </w:rPr>
        <w:t xml:space="preserve">Οδηγίες ανά στάδιο : </w:t>
      </w:r>
    </w:p>
    <w:p w:rsidR="00FF1E63" w:rsidRPr="003657B6" w:rsidRDefault="003A4E05">
      <w:pPr>
        <w:rPr>
          <w:rStyle w:val="6100"/>
          <w:rFonts w:ascii="Times New Roman" w:hAnsi="Times New Roman" w:cs="Times New Roman"/>
          <w:b w:val="0"/>
          <w:i/>
          <w:color w:val="FF0000"/>
          <w:sz w:val="24"/>
          <w:szCs w:val="24"/>
        </w:rPr>
      </w:pPr>
      <w:r w:rsidRPr="003657B6">
        <w:rPr>
          <w:rStyle w:val="6100"/>
          <w:rFonts w:ascii="Times New Roman" w:hAnsi="Times New Roman" w:cs="Times New Roman"/>
          <w:color w:val="FF0000"/>
          <w:sz w:val="24"/>
          <w:szCs w:val="24"/>
        </w:rPr>
        <w:t xml:space="preserve">Άσκηση </w:t>
      </w:r>
      <w:r w:rsidR="00FF1E63" w:rsidRPr="003657B6">
        <w:rPr>
          <w:rStyle w:val="6100"/>
          <w:rFonts w:ascii="Times New Roman" w:hAnsi="Times New Roman" w:cs="Times New Roman"/>
          <w:color w:val="FF0000"/>
          <w:sz w:val="24"/>
          <w:szCs w:val="24"/>
        </w:rPr>
        <w:t>Προσομοίωση</w:t>
      </w:r>
      <w:r w:rsidRPr="003657B6">
        <w:rPr>
          <w:rStyle w:val="6100"/>
          <w:rFonts w:ascii="Times New Roman" w:hAnsi="Times New Roman" w:cs="Times New Roman"/>
          <w:color w:val="FF0000"/>
          <w:sz w:val="24"/>
          <w:szCs w:val="24"/>
        </w:rPr>
        <w:t>ς</w:t>
      </w:r>
      <w:r w:rsidR="00D87E4B" w:rsidRPr="003657B6">
        <w:rPr>
          <w:rStyle w:val="6100"/>
          <w:rFonts w:ascii="Times New Roman" w:hAnsi="Times New Roman" w:cs="Times New Roman"/>
          <w:color w:val="FF0000"/>
          <w:sz w:val="24"/>
          <w:szCs w:val="24"/>
        </w:rPr>
        <w:t xml:space="preserve"> </w:t>
      </w:r>
      <w:r w:rsidR="00D87E4B" w:rsidRPr="003657B6">
        <w:rPr>
          <w:rStyle w:val="6100"/>
          <w:rFonts w:ascii="Times New Roman" w:hAnsi="Times New Roman" w:cs="Times New Roman"/>
          <w:b w:val="0"/>
          <w:i/>
          <w:color w:val="FF0000"/>
          <w:sz w:val="24"/>
          <w:szCs w:val="24"/>
        </w:rPr>
        <w:t>(αφού σας συγχαρώ για την εξαιρετική ποιότητα εκπόνησης του πρώτου σταδίου)</w:t>
      </w:r>
    </w:p>
    <w:p w:rsidR="00514FD7" w:rsidRPr="003657B6" w:rsidRDefault="00894E30"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color w:val="FF0000"/>
          <w:sz w:val="24"/>
          <w:szCs w:val="24"/>
        </w:rPr>
        <w:t>Σενάριο εκπαιδευτικό:</w:t>
      </w:r>
      <w:r w:rsidRPr="003657B6">
        <w:rPr>
          <w:rStyle w:val="6100"/>
          <w:rFonts w:ascii="Times New Roman" w:hAnsi="Times New Roman" w:cs="Times New Roman"/>
          <w:b w:val="0"/>
          <w:color w:val="FF0000"/>
          <w:sz w:val="24"/>
          <w:szCs w:val="24"/>
        </w:rPr>
        <w:t xml:space="preserve"> </w:t>
      </w:r>
      <w:r w:rsidR="00FF1E63" w:rsidRPr="003657B6">
        <w:rPr>
          <w:rStyle w:val="6100"/>
          <w:rFonts w:ascii="Times New Roman" w:hAnsi="Times New Roman" w:cs="Times New Roman"/>
          <w:b w:val="0"/>
          <w:color w:val="FF0000"/>
          <w:sz w:val="24"/>
          <w:szCs w:val="24"/>
        </w:rPr>
        <w:t>Υποθέστε ότι, στο πλαίσιο, των επαγγελματικών σας υποχρεώσεων ως Κοινωνικ</w:t>
      </w:r>
      <w:r w:rsidR="00514FD7" w:rsidRPr="003657B6">
        <w:rPr>
          <w:rStyle w:val="6100"/>
          <w:rFonts w:ascii="Times New Roman" w:hAnsi="Times New Roman" w:cs="Times New Roman"/>
          <w:b w:val="0"/>
          <w:color w:val="FF0000"/>
          <w:sz w:val="24"/>
          <w:szCs w:val="24"/>
        </w:rPr>
        <w:t>ός</w:t>
      </w:r>
      <w:r w:rsidR="00FF1E63" w:rsidRPr="003657B6">
        <w:rPr>
          <w:rStyle w:val="6100"/>
          <w:rFonts w:ascii="Times New Roman" w:hAnsi="Times New Roman" w:cs="Times New Roman"/>
          <w:b w:val="0"/>
          <w:color w:val="FF0000"/>
          <w:sz w:val="24"/>
          <w:szCs w:val="24"/>
        </w:rPr>
        <w:t xml:space="preserve"> Λειτουργ</w:t>
      </w:r>
      <w:r w:rsidR="00514FD7" w:rsidRPr="003657B6">
        <w:rPr>
          <w:rStyle w:val="6100"/>
          <w:rFonts w:ascii="Times New Roman" w:hAnsi="Times New Roman" w:cs="Times New Roman"/>
          <w:b w:val="0"/>
          <w:color w:val="FF0000"/>
          <w:sz w:val="24"/>
          <w:szCs w:val="24"/>
        </w:rPr>
        <w:t>ός</w:t>
      </w:r>
      <w:r w:rsidR="003A4E05" w:rsidRPr="003657B6">
        <w:rPr>
          <w:rStyle w:val="6100"/>
          <w:rFonts w:ascii="Times New Roman" w:hAnsi="Times New Roman" w:cs="Times New Roman"/>
          <w:b w:val="0"/>
          <w:color w:val="FF0000"/>
          <w:sz w:val="24"/>
          <w:szCs w:val="24"/>
        </w:rPr>
        <w:t>,</w:t>
      </w:r>
      <w:r w:rsidR="00FF1E63"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b w:val="0"/>
          <w:color w:val="FF0000"/>
          <w:sz w:val="24"/>
          <w:szCs w:val="24"/>
        </w:rPr>
        <w:t>καλείστε</w:t>
      </w:r>
      <w:r w:rsidR="00FF1E63"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b w:val="0"/>
          <w:color w:val="FF000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sidRPr="003657B6">
        <w:rPr>
          <w:rStyle w:val="6100"/>
          <w:rFonts w:ascii="Times New Roman" w:hAnsi="Times New Roman" w:cs="Times New Roman"/>
          <w:b w:val="0"/>
          <w:color w:val="FF0000"/>
          <w:sz w:val="24"/>
          <w:szCs w:val="24"/>
        </w:rPr>
        <w:t xml:space="preserve"> (δυνητικών ή διαπιστωμένων)</w:t>
      </w:r>
      <w:r w:rsidR="00514FD7" w:rsidRPr="003657B6">
        <w:rPr>
          <w:rStyle w:val="6100"/>
          <w:rFonts w:ascii="Times New Roman" w:hAnsi="Times New Roman" w:cs="Times New Roman"/>
          <w:b w:val="0"/>
          <w:color w:val="FF0000"/>
          <w:sz w:val="24"/>
          <w:szCs w:val="24"/>
        </w:rPr>
        <w:t xml:space="preserve"> αποκλινόντων, διαμορφωτές κοινωνικής πολιτικής, </w:t>
      </w:r>
      <w:proofErr w:type="spellStart"/>
      <w:r w:rsidR="00514FD7" w:rsidRPr="003657B6">
        <w:rPr>
          <w:rStyle w:val="6100"/>
          <w:rFonts w:ascii="Times New Roman" w:hAnsi="Times New Roman" w:cs="Times New Roman"/>
          <w:b w:val="0"/>
          <w:color w:val="FF0000"/>
          <w:sz w:val="24"/>
          <w:szCs w:val="24"/>
        </w:rPr>
        <w:t>κ.λ.π</w:t>
      </w:r>
      <w:proofErr w:type="spellEnd"/>
      <w:r w:rsidR="00514FD7" w:rsidRPr="003657B6">
        <w:rPr>
          <w:rStyle w:val="6100"/>
          <w:rFonts w:ascii="Times New Roman" w:hAnsi="Times New Roman" w:cs="Times New Roman"/>
          <w:b w:val="0"/>
          <w:color w:val="FF0000"/>
          <w:sz w:val="24"/>
          <w:szCs w:val="24"/>
        </w:rPr>
        <w:t xml:space="preserve">.) με σκοπό </w:t>
      </w:r>
      <w:r w:rsidR="00514FD7" w:rsidRPr="003657B6">
        <w:rPr>
          <w:rStyle w:val="6100"/>
          <w:rFonts w:ascii="Times New Roman" w:hAnsi="Times New Roman" w:cs="Times New Roman"/>
          <w:color w:val="FF0000"/>
          <w:sz w:val="24"/>
          <w:szCs w:val="24"/>
        </w:rPr>
        <w:t>μέσα</w:t>
      </w:r>
      <w:r w:rsidR="00514FD7" w:rsidRPr="003657B6">
        <w:rPr>
          <w:rStyle w:val="6100"/>
          <w:rFonts w:ascii="Times New Roman" w:hAnsi="Times New Roman" w:cs="Times New Roman"/>
          <w:b w:val="0"/>
          <w:color w:val="FF0000"/>
          <w:sz w:val="24"/>
          <w:szCs w:val="24"/>
        </w:rPr>
        <w:t xml:space="preserve"> από την παρουσίαση της Μελέτης </w:t>
      </w:r>
      <w:r w:rsidR="003A4E05" w:rsidRPr="003657B6">
        <w:rPr>
          <w:rStyle w:val="6100"/>
          <w:rFonts w:ascii="Times New Roman" w:hAnsi="Times New Roman" w:cs="Times New Roman"/>
          <w:b w:val="0"/>
          <w:color w:val="FF0000"/>
          <w:sz w:val="24"/>
          <w:szCs w:val="24"/>
        </w:rPr>
        <w:t>Π</w:t>
      </w:r>
      <w:r w:rsidR="00514FD7" w:rsidRPr="003657B6">
        <w:rPr>
          <w:rStyle w:val="6100"/>
          <w:rFonts w:ascii="Times New Roman" w:hAnsi="Times New Roman" w:cs="Times New Roman"/>
          <w:b w:val="0"/>
          <w:color w:val="FF0000"/>
          <w:sz w:val="24"/>
          <w:szCs w:val="24"/>
        </w:rPr>
        <w:t xml:space="preserve">ερίπτωσης που έχετε καταγράψει στο προηγούμενο στάδιο, έχετε ως  </w:t>
      </w:r>
      <w:r w:rsidR="00514FD7" w:rsidRPr="003657B6">
        <w:rPr>
          <w:rStyle w:val="6100"/>
          <w:rFonts w:ascii="Times New Roman" w:hAnsi="Times New Roman" w:cs="Times New Roman"/>
          <w:color w:val="FF0000"/>
          <w:sz w:val="24"/>
          <w:szCs w:val="24"/>
        </w:rPr>
        <w:t>στόχο</w:t>
      </w:r>
      <w:r w:rsidR="00514FD7" w:rsidRPr="003657B6">
        <w:rPr>
          <w:rStyle w:val="6100"/>
          <w:rFonts w:ascii="Times New Roman" w:hAnsi="Times New Roman" w:cs="Times New Roman"/>
          <w:b w:val="0"/>
          <w:color w:val="FF0000"/>
          <w:sz w:val="24"/>
          <w:szCs w:val="24"/>
        </w:rPr>
        <w:t xml:space="preserve"> την διενέργεια μία</w:t>
      </w:r>
      <w:r w:rsidRPr="003657B6">
        <w:rPr>
          <w:rStyle w:val="6100"/>
          <w:rFonts w:ascii="Times New Roman" w:hAnsi="Times New Roman" w:cs="Times New Roman"/>
          <w:b w:val="0"/>
          <w:color w:val="FF0000"/>
          <w:sz w:val="24"/>
          <w:szCs w:val="24"/>
        </w:rPr>
        <w:t>ς</w:t>
      </w:r>
      <w:r w:rsidR="00514FD7"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color w:val="FF0000"/>
          <w:sz w:val="24"/>
          <w:szCs w:val="24"/>
        </w:rPr>
        <w:t>συζήτησης</w:t>
      </w:r>
      <w:r w:rsidR="00514FD7" w:rsidRPr="003657B6">
        <w:rPr>
          <w:rStyle w:val="6100"/>
          <w:rFonts w:ascii="Times New Roman" w:hAnsi="Times New Roman" w:cs="Times New Roman"/>
          <w:b w:val="0"/>
          <w:color w:val="FF0000"/>
          <w:sz w:val="24"/>
          <w:szCs w:val="24"/>
        </w:rPr>
        <w:t xml:space="preserve">, την εξαγωγή </w:t>
      </w:r>
      <w:r w:rsidR="00514FD7" w:rsidRPr="003657B6">
        <w:rPr>
          <w:rStyle w:val="6100"/>
          <w:rFonts w:ascii="Times New Roman" w:hAnsi="Times New Roman" w:cs="Times New Roman"/>
          <w:color w:val="FF0000"/>
          <w:sz w:val="24"/>
          <w:szCs w:val="24"/>
        </w:rPr>
        <w:t>συμπερασμάτων</w:t>
      </w:r>
      <w:r w:rsidR="00514FD7" w:rsidRPr="003657B6">
        <w:rPr>
          <w:rStyle w:val="6100"/>
          <w:rFonts w:ascii="Times New Roman" w:hAnsi="Times New Roman" w:cs="Times New Roman"/>
          <w:b w:val="0"/>
          <w:color w:val="FF0000"/>
          <w:sz w:val="24"/>
          <w:szCs w:val="24"/>
        </w:rPr>
        <w:t xml:space="preserve"> και ίσως την </w:t>
      </w:r>
      <w:r w:rsidR="00514FD7" w:rsidRPr="003657B6">
        <w:rPr>
          <w:rStyle w:val="6100"/>
          <w:rFonts w:ascii="Times New Roman" w:hAnsi="Times New Roman" w:cs="Times New Roman"/>
          <w:color w:val="FF0000"/>
          <w:sz w:val="24"/>
          <w:szCs w:val="24"/>
        </w:rPr>
        <w:t>λήψη αποφάσεων</w:t>
      </w:r>
      <w:r w:rsidR="00514FD7" w:rsidRPr="003657B6">
        <w:rPr>
          <w:rStyle w:val="6100"/>
          <w:rFonts w:ascii="Times New Roman" w:hAnsi="Times New Roman" w:cs="Times New Roman"/>
          <w:b w:val="0"/>
          <w:color w:val="FF0000"/>
          <w:sz w:val="24"/>
          <w:szCs w:val="24"/>
        </w:rPr>
        <w:t xml:space="preserve"> προς δράση</w:t>
      </w:r>
      <w:r w:rsidR="009A6FA1" w:rsidRPr="003657B6">
        <w:rPr>
          <w:rStyle w:val="6100"/>
          <w:rFonts w:ascii="Times New Roman" w:hAnsi="Times New Roman" w:cs="Times New Roman"/>
          <w:b w:val="0"/>
          <w:color w:val="FF0000"/>
          <w:sz w:val="24"/>
          <w:szCs w:val="24"/>
        </w:rPr>
        <w:t xml:space="preserve"> - δ</w:t>
      </w:r>
      <w:r w:rsidR="00514FD7" w:rsidRPr="003657B6">
        <w:rPr>
          <w:rStyle w:val="6100"/>
          <w:rFonts w:ascii="Times New Roman" w:hAnsi="Times New Roman" w:cs="Times New Roman"/>
          <w:b w:val="0"/>
          <w:color w:val="FF0000"/>
          <w:sz w:val="24"/>
          <w:szCs w:val="24"/>
        </w:rPr>
        <w:t>εν πρόκειται για μία επιστημονική ανακοίνωση σε ένα συνέδριο.</w:t>
      </w:r>
      <w:r w:rsidRPr="003657B6">
        <w:rPr>
          <w:rStyle w:val="6100"/>
          <w:rFonts w:ascii="Times New Roman" w:hAnsi="Times New Roman" w:cs="Times New Roman"/>
          <w:b w:val="0"/>
          <w:color w:val="FF0000"/>
          <w:sz w:val="24"/>
          <w:szCs w:val="24"/>
        </w:rPr>
        <w:t xml:space="preserve"> Για το λόγο αυτό και χρειάζεται να είστε επαρκώς προετοιμασμένοι. Αυτόν το</w:t>
      </w:r>
      <w:r w:rsidR="009A6FA1" w:rsidRPr="003657B6">
        <w:rPr>
          <w:rStyle w:val="6100"/>
          <w:rFonts w:ascii="Times New Roman" w:hAnsi="Times New Roman" w:cs="Times New Roman"/>
          <w:b w:val="0"/>
          <w:color w:val="FF0000"/>
          <w:sz w:val="24"/>
          <w:szCs w:val="24"/>
        </w:rPr>
        <w:t>ν</w:t>
      </w:r>
      <w:r w:rsidRPr="003657B6">
        <w:rPr>
          <w:rStyle w:val="6100"/>
          <w:rFonts w:ascii="Times New Roman" w:hAnsi="Times New Roman" w:cs="Times New Roman"/>
          <w:b w:val="0"/>
          <w:color w:val="FF0000"/>
          <w:sz w:val="24"/>
          <w:szCs w:val="24"/>
        </w:rPr>
        <w:t xml:space="preserve"> σκοπό</w:t>
      </w:r>
      <w:r w:rsidR="009A6FA1"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xml:space="preserve"> </w:t>
      </w:r>
      <w:r w:rsidR="009A6FA1" w:rsidRPr="003657B6">
        <w:rPr>
          <w:rStyle w:val="6100"/>
          <w:rFonts w:ascii="Times New Roman" w:hAnsi="Times New Roman" w:cs="Times New Roman"/>
          <w:b w:val="0"/>
          <w:color w:val="FF0000"/>
          <w:sz w:val="24"/>
          <w:szCs w:val="24"/>
        </w:rPr>
        <w:t xml:space="preserve">της προετοιμασίας σας εν όψει μία πραγματική περίστασης που </w:t>
      </w:r>
      <w:r w:rsidR="00E50525" w:rsidRPr="003657B6">
        <w:rPr>
          <w:rStyle w:val="6100"/>
          <w:rFonts w:ascii="Times New Roman" w:hAnsi="Times New Roman" w:cs="Times New Roman"/>
          <w:b w:val="0"/>
          <w:color w:val="FF0000"/>
          <w:sz w:val="24"/>
          <w:szCs w:val="24"/>
        </w:rPr>
        <w:t xml:space="preserve">θα </w:t>
      </w:r>
      <w:r w:rsidR="009A6FA1" w:rsidRPr="003657B6">
        <w:rPr>
          <w:rStyle w:val="6100"/>
          <w:rFonts w:ascii="Times New Roman" w:hAnsi="Times New Roman" w:cs="Times New Roman"/>
          <w:b w:val="0"/>
          <w:color w:val="FF0000"/>
          <w:sz w:val="24"/>
          <w:szCs w:val="24"/>
        </w:rPr>
        <w:t xml:space="preserve">παρουσιαστεί στον επαγγελματικό σας βίο, </w:t>
      </w:r>
      <w:r w:rsidRPr="003657B6">
        <w:rPr>
          <w:rStyle w:val="6100"/>
          <w:rFonts w:ascii="Times New Roman" w:hAnsi="Times New Roman" w:cs="Times New Roman"/>
          <w:b w:val="0"/>
          <w:color w:val="FF0000"/>
          <w:sz w:val="24"/>
          <w:szCs w:val="24"/>
        </w:rPr>
        <w:t>υπηρετεί η εν λόγω δραστηριότητα.</w:t>
      </w:r>
      <w:r w:rsidR="009A6FA1" w:rsidRPr="003657B6">
        <w:rPr>
          <w:rStyle w:val="6100"/>
          <w:rFonts w:ascii="Times New Roman" w:hAnsi="Times New Roman" w:cs="Times New Roman"/>
          <w:b w:val="0"/>
          <w:color w:val="FF0000"/>
          <w:sz w:val="24"/>
          <w:szCs w:val="24"/>
        </w:rPr>
        <w:t xml:space="preserve"> Την αξιολόγηση της εργασίας θα πραγματοποιήσετε μόνοι σας (</w:t>
      </w:r>
      <w:proofErr w:type="spellStart"/>
      <w:r w:rsidR="009A6FA1" w:rsidRPr="003657B6">
        <w:rPr>
          <w:rStyle w:val="6100"/>
          <w:rFonts w:ascii="Times New Roman" w:hAnsi="Times New Roman" w:cs="Times New Roman"/>
          <w:b w:val="0"/>
          <w:color w:val="FF0000"/>
          <w:sz w:val="24"/>
          <w:szCs w:val="24"/>
        </w:rPr>
        <w:t>Αυτοαξιολόγηση</w:t>
      </w:r>
      <w:proofErr w:type="spellEnd"/>
      <w:r w:rsidR="009A6FA1" w:rsidRPr="003657B6">
        <w:rPr>
          <w:rStyle w:val="6100"/>
          <w:rFonts w:ascii="Times New Roman" w:hAnsi="Times New Roman" w:cs="Times New Roman"/>
          <w:b w:val="0"/>
          <w:color w:val="FF0000"/>
          <w:sz w:val="24"/>
          <w:szCs w:val="24"/>
        </w:rPr>
        <w:t xml:space="preserve">)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w:t>
      </w:r>
      <w:proofErr w:type="spellStart"/>
      <w:r w:rsidR="009A6FA1" w:rsidRPr="003657B6">
        <w:rPr>
          <w:rStyle w:val="6100"/>
          <w:rFonts w:ascii="Times New Roman" w:hAnsi="Times New Roman" w:cs="Times New Roman"/>
          <w:b w:val="0"/>
          <w:color w:val="FF0000"/>
          <w:sz w:val="24"/>
          <w:szCs w:val="24"/>
        </w:rPr>
        <w:t>Ετεροαξιολόγηση</w:t>
      </w:r>
      <w:proofErr w:type="spellEnd"/>
      <w:r w:rsidR="009A6FA1" w:rsidRPr="003657B6">
        <w:rPr>
          <w:rStyle w:val="6100"/>
          <w:rFonts w:ascii="Times New Roman" w:hAnsi="Times New Roman" w:cs="Times New Roman"/>
          <w:b w:val="0"/>
          <w:color w:val="FF0000"/>
          <w:sz w:val="24"/>
          <w:szCs w:val="24"/>
        </w:rPr>
        <w:t xml:space="preserve"> από συναδέλφους σας ή τον διδάσκοντα, που στην ουσία πρόκειται για </w:t>
      </w:r>
      <w:proofErr w:type="spellStart"/>
      <w:r w:rsidR="009A6FA1" w:rsidRPr="003657B6">
        <w:rPr>
          <w:rStyle w:val="6100"/>
          <w:rFonts w:ascii="Times New Roman" w:hAnsi="Times New Roman" w:cs="Times New Roman"/>
          <w:b w:val="0"/>
          <w:color w:val="FF0000"/>
          <w:sz w:val="24"/>
          <w:szCs w:val="24"/>
        </w:rPr>
        <w:t>επαναδιαπίστω</w:t>
      </w:r>
      <w:r w:rsidR="00D87E4B" w:rsidRPr="003657B6">
        <w:rPr>
          <w:rStyle w:val="6100"/>
          <w:rFonts w:ascii="Times New Roman" w:hAnsi="Times New Roman" w:cs="Times New Roman"/>
          <w:b w:val="0"/>
          <w:color w:val="FF0000"/>
          <w:sz w:val="24"/>
          <w:szCs w:val="24"/>
        </w:rPr>
        <w:t>σ</w:t>
      </w:r>
      <w:r w:rsidR="009A6FA1" w:rsidRPr="003657B6">
        <w:rPr>
          <w:rStyle w:val="6100"/>
          <w:rFonts w:ascii="Times New Roman" w:hAnsi="Times New Roman" w:cs="Times New Roman"/>
          <w:b w:val="0"/>
          <w:color w:val="FF0000"/>
          <w:sz w:val="24"/>
          <w:szCs w:val="24"/>
        </w:rPr>
        <w:t>η</w:t>
      </w:r>
      <w:proofErr w:type="spellEnd"/>
      <w:r w:rsidR="009A6FA1" w:rsidRPr="003657B6">
        <w:rPr>
          <w:rStyle w:val="6100"/>
          <w:rFonts w:ascii="Times New Roman" w:hAnsi="Times New Roman" w:cs="Times New Roman"/>
          <w:b w:val="0"/>
          <w:color w:val="FF0000"/>
          <w:sz w:val="24"/>
          <w:szCs w:val="24"/>
        </w:rPr>
        <w:t xml:space="preserve"> των όσω</w:t>
      </w:r>
      <w:r w:rsidR="00D87E4B" w:rsidRPr="003657B6">
        <w:rPr>
          <w:rStyle w:val="6100"/>
          <w:rFonts w:ascii="Times New Roman" w:hAnsi="Times New Roman" w:cs="Times New Roman"/>
          <w:b w:val="0"/>
          <w:color w:val="FF0000"/>
          <w:sz w:val="24"/>
          <w:szCs w:val="24"/>
        </w:rPr>
        <w:t>ν</w:t>
      </w:r>
      <w:r w:rsidR="009A6FA1" w:rsidRPr="003657B6">
        <w:rPr>
          <w:rStyle w:val="6100"/>
          <w:rFonts w:ascii="Times New Roman" w:hAnsi="Times New Roman" w:cs="Times New Roman"/>
          <w:b w:val="0"/>
          <w:color w:val="FF0000"/>
          <w:sz w:val="24"/>
          <w:szCs w:val="24"/>
        </w:rPr>
        <w:t xml:space="preserve"> εσείς αναφέρετε στη δική σας Κλίμακα.</w:t>
      </w:r>
    </w:p>
    <w:p w:rsidR="00F47B0A" w:rsidRPr="003657B6" w:rsidRDefault="00514FD7"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color w:val="FF0000"/>
          <w:sz w:val="24"/>
          <w:szCs w:val="24"/>
        </w:rPr>
        <w:t xml:space="preserve"> Εφόδια</w:t>
      </w:r>
      <w:r w:rsidRPr="003657B6">
        <w:rPr>
          <w:rStyle w:val="6100"/>
          <w:rFonts w:ascii="Times New Roman" w:hAnsi="Times New Roman" w:cs="Times New Roman"/>
          <w:b w:val="0"/>
          <w:color w:val="FF0000"/>
          <w:sz w:val="24"/>
          <w:szCs w:val="24"/>
        </w:rPr>
        <w:t xml:space="preserve"> σας αποτελούν</w:t>
      </w:r>
      <w:r w:rsidR="00F47B0A" w:rsidRPr="003657B6">
        <w:rPr>
          <w:rStyle w:val="6100"/>
          <w:rFonts w:ascii="Times New Roman" w:hAnsi="Times New Roman" w:cs="Times New Roman"/>
          <w:b w:val="0"/>
          <w:color w:val="FF0000"/>
          <w:sz w:val="24"/>
          <w:szCs w:val="24"/>
        </w:rPr>
        <w:t xml:space="preserve">: </w:t>
      </w:r>
      <w:r w:rsidR="000A5C95" w:rsidRPr="003657B6">
        <w:rPr>
          <w:rStyle w:val="6100"/>
          <w:rFonts w:ascii="Times New Roman" w:hAnsi="Times New Roman" w:cs="Times New Roman"/>
          <w:b w:val="0"/>
          <w:color w:val="FF000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rsidR="00F47B0A" w:rsidRPr="003657B6" w:rsidRDefault="000A5C95"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b w:val="0"/>
          <w:color w:val="FF0000"/>
          <w:sz w:val="24"/>
          <w:szCs w:val="24"/>
        </w:rPr>
        <w:t xml:space="preserve"> β) </w:t>
      </w:r>
      <w:r w:rsidR="00514FD7" w:rsidRPr="003657B6">
        <w:rPr>
          <w:rStyle w:val="6100"/>
          <w:rFonts w:ascii="Times New Roman" w:hAnsi="Times New Roman" w:cs="Times New Roman"/>
          <w:b w:val="0"/>
          <w:color w:val="FF0000"/>
          <w:sz w:val="24"/>
          <w:szCs w:val="24"/>
        </w:rPr>
        <w:t>η γνώση για τις κοινωνιολογικές απόπειρες ερμηνείας και αιτιολόγησης της αποκλίνουσας συμπεριφοράς</w:t>
      </w:r>
      <w:r w:rsidR="003A4E05" w:rsidRPr="003657B6">
        <w:rPr>
          <w:rStyle w:val="6100"/>
          <w:rFonts w:ascii="Times New Roman" w:hAnsi="Times New Roman" w:cs="Times New Roman"/>
          <w:b w:val="0"/>
          <w:color w:val="FF0000"/>
          <w:sz w:val="24"/>
          <w:szCs w:val="24"/>
        </w:rPr>
        <w:t>,</w:t>
      </w:r>
      <w:r w:rsidR="00514FD7" w:rsidRPr="003657B6">
        <w:rPr>
          <w:rStyle w:val="6100"/>
          <w:rFonts w:ascii="Times New Roman" w:hAnsi="Times New Roman" w:cs="Times New Roman"/>
          <w:b w:val="0"/>
          <w:color w:val="FF0000"/>
          <w:sz w:val="24"/>
          <w:szCs w:val="24"/>
        </w:rPr>
        <w:t xml:space="preserve"> για τις οπ</w:t>
      </w:r>
      <w:r w:rsidR="003A4E05" w:rsidRPr="003657B6">
        <w:rPr>
          <w:rStyle w:val="6100"/>
          <w:rFonts w:ascii="Times New Roman" w:hAnsi="Times New Roman" w:cs="Times New Roman"/>
          <w:b w:val="0"/>
          <w:color w:val="FF0000"/>
          <w:sz w:val="24"/>
          <w:szCs w:val="24"/>
        </w:rPr>
        <w:t>ο</w:t>
      </w:r>
      <w:r w:rsidR="00514FD7" w:rsidRPr="003657B6">
        <w:rPr>
          <w:rStyle w:val="6100"/>
          <w:rFonts w:ascii="Times New Roman" w:hAnsi="Times New Roman" w:cs="Times New Roman"/>
          <w:b w:val="0"/>
          <w:color w:val="FF0000"/>
          <w:sz w:val="24"/>
          <w:szCs w:val="24"/>
        </w:rPr>
        <w:t>ίες σας έχουν διατεθεί οι σχετικές βιντεοσκοπημένες «παραδόσεις</w:t>
      </w:r>
      <w:r w:rsidR="003A4E05" w:rsidRPr="003657B6">
        <w:rPr>
          <w:rStyle w:val="6100"/>
          <w:rFonts w:ascii="Times New Roman" w:hAnsi="Times New Roman" w:cs="Times New Roman"/>
          <w:b w:val="0"/>
          <w:color w:val="FF0000"/>
          <w:sz w:val="24"/>
          <w:szCs w:val="24"/>
        </w:rPr>
        <w:t xml:space="preserve">» </w:t>
      </w:r>
      <w:r w:rsidR="00514FD7" w:rsidRPr="003657B6">
        <w:rPr>
          <w:rStyle w:val="6100"/>
          <w:rFonts w:ascii="Times New Roman" w:hAnsi="Times New Roman" w:cs="Times New Roman"/>
          <w:b w:val="0"/>
          <w:color w:val="FF0000"/>
          <w:sz w:val="24"/>
          <w:szCs w:val="24"/>
        </w:rPr>
        <w:t>του διδάσκοντος</w:t>
      </w:r>
      <w:r w:rsidR="005C07C2" w:rsidRPr="003657B6">
        <w:rPr>
          <w:rStyle w:val="aff3"/>
          <w:rFonts w:eastAsia="Arial" w:cs="Times New Roman"/>
          <w:bCs/>
          <w:color w:val="FF0000"/>
          <w:sz w:val="24"/>
          <w:szCs w:val="24"/>
        </w:rPr>
        <w:footnoteReference w:id="1"/>
      </w:r>
      <w:r w:rsidR="00514FD7" w:rsidRPr="003657B6">
        <w:rPr>
          <w:rStyle w:val="6100"/>
          <w:rFonts w:ascii="Times New Roman" w:hAnsi="Times New Roman" w:cs="Times New Roman"/>
          <w:b w:val="0"/>
          <w:color w:val="FF0000"/>
          <w:sz w:val="24"/>
          <w:szCs w:val="24"/>
        </w:rPr>
        <w:t>, αφού δεν έχετε ακόμη στα χέρια σας το σχετικό σύγγραμμα</w:t>
      </w:r>
      <w:r w:rsidR="003A4E05" w:rsidRPr="003657B6">
        <w:rPr>
          <w:rStyle w:val="aff3"/>
          <w:rFonts w:eastAsia="Arial" w:cs="Times New Roman"/>
          <w:bCs/>
          <w:color w:val="FF0000"/>
          <w:sz w:val="24"/>
          <w:szCs w:val="24"/>
        </w:rPr>
        <w:footnoteReference w:id="2"/>
      </w:r>
      <w:r w:rsidR="00514FD7" w:rsidRPr="003657B6">
        <w:rPr>
          <w:rStyle w:val="6100"/>
          <w:rFonts w:ascii="Times New Roman" w:hAnsi="Times New Roman" w:cs="Times New Roman"/>
          <w:b w:val="0"/>
          <w:color w:val="FF0000"/>
          <w:sz w:val="24"/>
          <w:szCs w:val="24"/>
        </w:rPr>
        <w:t>,</w:t>
      </w:r>
      <w:r w:rsidR="00894E30" w:rsidRPr="003657B6">
        <w:rPr>
          <w:rStyle w:val="6100"/>
          <w:rFonts w:ascii="Times New Roman" w:hAnsi="Times New Roman" w:cs="Times New Roman"/>
          <w:b w:val="0"/>
          <w:color w:val="FF0000"/>
          <w:sz w:val="24"/>
          <w:szCs w:val="24"/>
        </w:rPr>
        <w:t xml:space="preserve"> και κυρίως </w:t>
      </w:r>
    </w:p>
    <w:p w:rsidR="009A6FA1" w:rsidRPr="003657B6" w:rsidRDefault="000A5C95" w:rsidP="00514FD7">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b w:val="0"/>
          <w:color w:val="FF0000"/>
          <w:sz w:val="24"/>
          <w:szCs w:val="24"/>
        </w:rPr>
        <w:t xml:space="preserve">γ) </w:t>
      </w:r>
      <w:r w:rsidR="00894E30" w:rsidRPr="003657B6">
        <w:rPr>
          <w:rStyle w:val="6100"/>
          <w:rFonts w:ascii="Times New Roman" w:hAnsi="Times New Roman" w:cs="Times New Roman"/>
          <w:b w:val="0"/>
          <w:color w:val="FF0000"/>
          <w:sz w:val="24"/>
          <w:szCs w:val="24"/>
        </w:rPr>
        <w:t>η προσωπική σας «</w:t>
      </w:r>
      <w:r w:rsidR="00894E30" w:rsidRPr="003657B6">
        <w:rPr>
          <w:rStyle w:val="6100"/>
          <w:rFonts w:ascii="Times New Roman" w:hAnsi="Times New Roman" w:cs="Times New Roman"/>
          <w:color w:val="FF0000"/>
          <w:sz w:val="24"/>
          <w:szCs w:val="24"/>
        </w:rPr>
        <w:t>άρρητη θεωρία ζωής</w:t>
      </w:r>
      <w:r w:rsidR="00894E30"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την οποία προσδοκούμε να εμπλουτίσουμε επιστημολογικά.</w:t>
      </w:r>
    </w:p>
    <w:bookmarkEnd w:id="7"/>
    <w:p w:rsidR="00F47B0A" w:rsidRPr="003657B6" w:rsidRDefault="00F47B0A" w:rsidP="00514FD7">
      <w:pPr>
        <w:jc w:val="both"/>
        <w:rPr>
          <w:rStyle w:val="6100"/>
          <w:rFonts w:ascii="Times New Roman" w:hAnsi="Times New Roman" w:cs="Times New Roman"/>
          <w:color w:val="FF0000"/>
          <w:sz w:val="24"/>
          <w:szCs w:val="24"/>
        </w:rPr>
      </w:pPr>
    </w:p>
    <w:p w:rsidR="00CA30D0" w:rsidRPr="003657B6" w:rsidRDefault="00D87E4B" w:rsidP="00F47B0A">
      <w:pPr>
        <w:jc w:val="both"/>
        <w:rPr>
          <w:rStyle w:val="6100"/>
          <w:rFonts w:ascii="Times New Roman" w:hAnsi="Times New Roman" w:cs="Times New Roman"/>
          <w:color w:val="FF0000"/>
          <w:sz w:val="24"/>
          <w:szCs w:val="24"/>
        </w:rPr>
      </w:pPr>
      <w:r w:rsidRPr="003657B6">
        <w:rPr>
          <w:rStyle w:val="6100"/>
          <w:rFonts w:ascii="Times New Roman" w:hAnsi="Times New Roman" w:cs="Times New Roman"/>
          <w:color w:val="FF0000"/>
          <w:sz w:val="24"/>
          <w:szCs w:val="24"/>
        </w:rPr>
        <w:t xml:space="preserve">Επισημάνσεις </w:t>
      </w:r>
      <w:r w:rsidR="00CA30D0" w:rsidRPr="003657B6">
        <w:rPr>
          <w:rStyle w:val="6100"/>
          <w:rFonts w:ascii="Times New Roman" w:hAnsi="Times New Roman" w:cs="Times New Roman"/>
          <w:color w:val="FF0000"/>
          <w:sz w:val="24"/>
          <w:szCs w:val="24"/>
        </w:rPr>
        <w:t xml:space="preserve">(ανοίξτε </w:t>
      </w:r>
      <w:r w:rsidR="00F47B0A" w:rsidRPr="003657B6">
        <w:rPr>
          <w:rStyle w:val="6100"/>
          <w:rFonts w:ascii="Times New Roman" w:hAnsi="Times New Roman" w:cs="Times New Roman"/>
          <w:color w:val="FF0000"/>
          <w:sz w:val="24"/>
          <w:szCs w:val="24"/>
        </w:rPr>
        <w:t xml:space="preserve">εμπρός σας </w:t>
      </w:r>
      <w:r w:rsidR="00CA30D0" w:rsidRPr="003657B6">
        <w:rPr>
          <w:rStyle w:val="6100"/>
          <w:rFonts w:ascii="Times New Roman" w:hAnsi="Times New Roman" w:cs="Times New Roman"/>
          <w:color w:val="FF0000"/>
          <w:sz w:val="24"/>
          <w:szCs w:val="24"/>
        </w:rPr>
        <w:t>το έγγραφο 3.2A_FYPRE_ThEORIA KAI EROTHMATOLOGIO)</w:t>
      </w:r>
    </w:p>
    <w:p w:rsidR="00D87E4B" w:rsidRPr="003657B6" w:rsidRDefault="00D87E4B" w:rsidP="00F47B0A">
      <w:pPr>
        <w:jc w:val="both"/>
        <w:rPr>
          <w:rStyle w:val="6100"/>
          <w:rFonts w:ascii="Times New Roman" w:hAnsi="Times New Roman" w:cs="Times New Roman"/>
          <w:b w:val="0"/>
          <w:color w:val="FF0000"/>
          <w:sz w:val="24"/>
          <w:szCs w:val="24"/>
        </w:rPr>
      </w:pPr>
      <w:r w:rsidRPr="003657B6">
        <w:rPr>
          <w:rStyle w:val="6100"/>
          <w:rFonts w:ascii="Times New Roman" w:hAnsi="Times New Roman" w:cs="Times New Roman"/>
          <w:b w:val="0"/>
          <w:color w:val="FF0000"/>
          <w:sz w:val="24"/>
          <w:szCs w:val="24"/>
        </w:rPr>
        <w:t xml:space="preserve">Δεδομένης της σκοπιμότητας σχεδιασμού </w:t>
      </w:r>
      <w:r w:rsidR="00F47B0A" w:rsidRPr="003657B6">
        <w:rPr>
          <w:rStyle w:val="6100"/>
          <w:rFonts w:ascii="Times New Roman" w:hAnsi="Times New Roman" w:cs="Times New Roman"/>
          <w:b w:val="0"/>
          <w:color w:val="FF0000"/>
          <w:sz w:val="24"/>
          <w:szCs w:val="24"/>
        </w:rPr>
        <w:t>τ</w:t>
      </w:r>
      <w:r w:rsidRPr="003657B6">
        <w:rPr>
          <w:rStyle w:val="6100"/>
          <w:rFonts w:ascii="Times New Roman" w:hAnsi="Times New Roman" w:cs="Times New Roman"/>
          <w:b w:val="0"/>
          <w:color w:val="FF0000"/>
          <w:sz w:val="24"/>
          <w:szCs w:val="24"/>
        </w:rPr>
        <w:t>ου ΦΥ.ΠΡ.Ε</w:t>
      </w:r>
      <w:r w:rsidR="00F47B0A"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xml:space="preserve"> που στην περίπτωσή αυτή </w:t>
      </w:r>
      <w:r w:rsidRPr="003657B6">
        <w:rPr>
          <w:rStyle w:val="6100"/>
          <w:rFonts w:ascii="Times New Roman" w:hAnsi="Times New Roman" w:cs="Times New Roman"/>
          <w:color w:val="FF0000"/>
          <w:sz w:val="24"/>
          <w:szCs w:val="24"/>
        </w:rPr>
        <w:t>δεν</w:t>
      </w:r>
      <w:r w:rsidRPr="003657B6">
        <w:rPr>
          <w:rStyle w:val="6100"/>
          <w:rFonts w:ascii="Times New Roman" w:hAnsi="Times New Roman" w:cs="Times New Roman"/>
          <w:b w:val="0"/>
          <w:color w:val="FF0000"/>
          <w:sz w:val="24"/>
          <w:szCs w:val="24"/>
        </w:rPr>
        <w:t xml:space="preserve"> αποσκοπεί στη διδασκαλία της μελέτης περίπτωσης</w:t>
      </w:r>
      <w:r w:rsidR="00F47B0A" w:rsidRPr="003657B6">
        <w:rPr>
          <w:rStyle w:val="6100"/>
          <w:rFonts w:ascii="Times New Roman" w:hAnsi="Times New Roman" w:cs="Times New Roman"/>
          <w:b w:val="0"/>
          <w:color w:val="FF0000"/>
          <w:sz w:val="24"/>
          <w:szCs w:val="24"/>
        </w:rPr>
        <w:t>,</w:t>
      </w:r>
      <w:r w:rsidRPr="003657B6">
        <w:rPr>
          <w:rStyle w:val="6100"/>
          <w:rFonts w:ascii="Times New Roman" w:hAnsi="Times New Roman" w:cs="Times New Roman"/>
          <w:b w:val="0"/>
          <w:color w:val="FF0000"/>
          <w:sz w:val="24"/>
          <w:szCs w:val="24"/>
        </w:rPr>
        <w:t xml:space="preserve"> χρειάζεται να κάνω τις ακόλουθε</w:t>
      </w:r>
      <w:r w:rsidR="00CA30D0" w:rsidRPr="003657B6">
        <w:rPr>
          <w:rStyle w:val="6100"/>
          <w:rFonts w:ascii="Times New Roman" w:hAnsi="Times New Roman" w:cs="Times New Roman"/>
          <w:b w:val="0"/>
          <w:color w:val="FF0000"/>
          <w:sz w:val="24"/>
          <w:szCs w:val="24"/>
        </w:rPr>
        <w:t>ς</w:t>
      </w:r>
      <w:r w:rsidRPr="003657B6">
        <w:rPr>
          <w:rStyle w:val="6100"/>
          <w:rFonts w:ascii="Times New Roman" w:hAnsi="Times New Roman" w:cs="Times New Roman"/>
          <w:b w:val="0"/>
          <w:color w:val="FF0000"/>
          <w:sz w:val="24"/>
          <w:szCs w:val="24"/>
        </w:rPr>
        <w:t xml:space="preserve"> επισημάνσεις προς διευκόλυνσή σας.</w:t>
      </w:r>
    </w:p>
    <w:p w:rsidR="00D87E4B" w:rsidRPr="003657B6" w:rsidRDefault="00D87E4B" w:rsidP="00F47B0A">
      <w:pPr>
        <w:contextualSpacing/>
        <w:jc w:val="both"/>
        <w:rPr>
          <w:color w:val="FF0000"/>
          <w:sz w:val="24"/>
          <w:szCs w:val="24"/>
        </w:rPr>
      </w:pPr>
      <w:r w:rsidRPr="003657B6">
        <w:rPr>
          <w:color w:val="FF0000"/>
          <w:sz w:val="24"/>
          <w:szCs w:val="24"/>
        </w:rPr>
        <w:t>Το ΦΥ.ΠΡ.Ε. αποτελείται από τα ακόλουθα 7 διαδοχικά στάδια κατασκευής. Ακολουθούν οι επισημάνσεις ανά στάδιο:</w:t>
      </w:r>
    </w:p>
    <w:p w:rsidR="00D87E4B" w:rsidRPr="003657B6" w:rsidRDefault="00D87E4B" w:rsidP="00F47B0A">
      <w:pPr>
        <w:pStyle w:val="afff"/>
        <w:numPr>
          <w:ilvl w:val="0"/>
          <w:numId w:val="16"/>
        </w:numPr>
        <w:jc w:val="both"/>
        <w:rPr>
          <w:color w:val="FF0000"/>
          <w:sz w:val="24"/>
          <w:szCs w:val="24"/>
        </w:rPr>
      </w:pPr>
      <w:r w:rsidRPr="003657B6">
        <w:rPr>
          <w:color w:val="FF0000"/>
          <w:sz w:val="24"/>
          <w:szCs w:val="24"/>
        </w:rPr>
        <w:t xml:space="preserve">Οι λέξεις-κλειδιά που θα επιλέξετε (3 έως 7 αρκούν) μπορεί να είναι </w:t>
      </w:r>
      <w:r w:rsidRPr="003657B6">
        <w:rPr>
          <w:b/>
          <w:color w:val="FF0000"/>
          <w:sz w:val="24"/>
          <w:szCs w:val="24"/>
        </w:rPr>
        <w:t xml:space="preserve">διαφορετικές </w:t>
      </w:r>
      <w:r w:rsidRPr="003657B6">
        <w:rPr>
          <w:color w:val="FF0000"/>
          <w:sz w:val="24"/>
          <w:szCs w:val="24"/>
        </w:rPr>
        <w:t>από εκείνες που επιλέξατε στην παρουσίαση του περιστατικού.</w:t>
      </w:r>
      <w:r w:rsidR="00CA30D0" w:rsidRPr="003657B6">
        <w:rPr>
          <w:b/>
          <w:color w:val="FF0000"/>
          <w:sz w:val="24"/>
          <w:szCs w:val="24"/>
        </w:rPr>
        <w:t xml:space="preserve"> Δεν</w:t>
      </w:r>
      <w:r w:rsidR="00CA30D0" w:rsidRPr="003657B6">
        <w:rPr>
          <w:color w:val="FF0000"/>
          <w:sz w:val="24"/>
          <w:szCs w:val="24"/>
        </w:rPr>
        <w:t xml:space="preserve"> υπάρχουν κριτήρια «ορθότητα» της επιλογής των λέξεων αφού αυτή εκφράζει τη </w:t>
      </w:r>
      <w:r w:rsidR="00CA30D0" w:rsidRPr="003657B6">
        <w:rPr>
          <w:b/>
          <w:color w:val="FF0000"/>
          <w:sz w:val="24"/>
          <w:szCs w:val="24"/>
        </w:rPr>
        <w:t>δική σας αντίληψη</w:t>
      </w:r>
      <w:r w:rsidR="00CA30D0" w:rsidRPr="003657B6">
        <w:rPr>
          <w:color w:val="FF0000"/>
          <w:sz w:val="24"/>
          <w:szCs w:val="24"/>
        </w:rPr>
        <w:t>.</w:t>
      </w:r>
    </w:p>
    <w:p w:rsidR="00CA30D0" w:rsidRPr="003657B6" w:rsidRDefault="00CA30D0" w:rsidP="00F47B0A">
      <w:pPr>
        <w:pStyle w:val="afff"/>
        <w:numPr>
          <w:ilvl w:val="0"/>
          <w:numId w:val="16"/>
        </w:numPr>
        <w:jc w:val="both"/>
        <w:rPr>
          <w:color w:val="FF0000"/>
          <w:sz w:val="24"/>
          <w:szCs w:val="24"/>
        </w:rPr>
      </w:pPr>
      <w:r w:rsidRPr="003657B6">
        <w:rPr>
          <w:b/>
          <w:color w:val="FF0000"/>
          <w:sz w:val="24"/>
          <w:szCs w:val="24"/>
        </w:rPr>
        <w:t>Δεν</w:t>
      </w:r>
      <w:r w:rsidRPr="003657B6">
        <w:rPr>
          <w:color w:val="FF0000"/>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3657B6">
        <w:rPr>
          <w:b/>
          <w:color w:val="FF0000"/>
          <w:sz w:val="24"/>
          <w:szCs w:val="24"/>
        </w:rPr>
        <w:t xml:space="preserve">αφού </w:t>
      </w:r>
      <w:r w:rsidRPr="003657B6">
        <w:rPr>
          <w:color w:val="FF0000"/>
          <w:sz w:val="24"/>
          <w:szCs w:val="24"/>
        </w:rPr>
        <w:t xml:space="preserve">ο σκοπός μας </w:t>
      </w:r>
      <w:r w:rsidRPr="003657B6">
        <w:rPr>
          <w:b/>
          <w:color w:val="FF0000"/>
          <w:sz w:val="24"/>
          <w:szCs w:val="24"/>
        </w:rPr>
        <w:t>δεν</w:t>
      </w:r>
      <w:r w:rsidRPr="003657B6">
        <w:rPr>
          <w:color w:val="FF0000"/>
          <w:sz w:val="24"/>
          <w:szCs w:val="24"/>
        </w:rPr>
        <w:t xml:space="preserve"> είναι η διδασκαλία.</w:t>
      </w:r>
    </w:p>
    <w:p w:rsidR="00CA30D0" w:rsidRPr="003657B6" w:rsidRDefault="00CA30D0" w:rsidP="00F47B0A">
      <w:pPr>
        <w:pStyle w:val="afff"/>
        <w:numPr>
          <w:ilvl w:val="0"/>
          <w:numId w:val="16"/>
        </w:numPr>
        <w:jc w:val="both"/>
        <w:rPr>
          <w:color w:val="FF0000"/>
          <w:sz w:val="24"/>
          <w:szCs w:val="24"/>
        </w:rPr>
      </w:pPr>
      <w:r w:rsidRPr="003657B6">
        <w:rPr>
          <w:color w:val="FF0000"/>
          <w:sz w:val="24"/>
          <w:szCs w:val="24"/>
        </w:rPr>
        <w:t>Ο Νοητικός χάρτης είναι πολύτιμος αφού</w:t>
      </w:r>
      <w:r w:rsidR="00085762" w:rsidRPr="003657B6">
        <w:rPr>
          <w:color w:val="FF0000"/>
          <w:sz w:val="24"/>
          <w:szCs w:val="24"/>
        </w:rPr>
        <w:t>,</w:t>
      </w:r>
      <w:r w:rsidRPr="003657B6">
        <w:rPr>
          <w:color w:val="FF0000"/>
          <w:sz w:val="24"/>
          <w:szCs w:val="24"/>
        </w:rPr>
        <w:t xml:space="preserve"> </w:t>
      </w:r>
      <w:r w:rsidR="00085762" w:rsidRPr="003657B6">
        <w:rPr>
          <w:color w:val="FF0000"/>
          <w:sz w:val="24"/>
          <w:szCs w:val="24"/>
        </w:rPr>
        <w:t>με την Οπτική ανάκληση,</w:t>
      </w:r>
      <w:r w:rsidR="00085762" w:rsidRPr="003657B6">
        <w:rPr>
          <w:rStyle w:val="aff3"/>
          <w:color w:val="FF0000"/>
          <w:sz w:val="24"/>
          <w:szCs w:val="24"/>
        </w:rPr>
        <w:footnoteReference w:id="3"/>
      </w:r>
      <w:r w:rsidR="00085762" w:rsidRPr="003657B6">
        <w:rPr>
          <w:color w:val="FF0000"/>
          <w:sz w:val="24"/>
          <w:szCs w:val="24"/>
        </w:rPr>
        <w:t xml:space="preserve"> </w:t>
      </w:r>
      <w:r w:rsidRPr="003657B6">
        <w:rPr>
          <w:color w:val="FF0000"/>
          <w:sz w:val="24"/>
          <w:szCs w:val="24"/>
        </w:rPr>
        <w:t xml:space="preserve">σας βοηθά στην παρουσίαση (θα δούμε την αξία του εάν και όταν φθάσουμε στην </w:t>
      </w:r>
      <w:proofErr w:type="spellStart"/>
      <w:r w:rsidRPr="003657B6">
        <w:rPr>
          <w:color w:val="FF0000"/>
          <w:sz w:val="24"/>
          <w:szCs w:val="24"/>
        </w:rPr>
        <w:t>Μικροδιδασκαλία</w:t>
      </w:r>
      <w:proofErr w:type="spellEnd"/>
      <w:r w:rsidRPr="003657B6">
        <w:rPr>
          <w:color w:val="FF0000"/>
          <w:sz w:val="24"/>
          <w:szCs w:val="24"/>
        </w:rPr>
        <w:t>)</w:t>
      </w:r>
      <w:r w:rsidR="00481CA1" w:rsidRPr="003657B6">
        <w:rPr>
          <w:color w:val="FF0000"/>
          <w:sz w:val="24"/>
          <w:szCs w:val="24"/>
        </w:rPr>
        <w:t xml:space="preserve">, περιέχοντας τις λέξεις -κλειδιά </w:t>
      </w:r>
      <w:r w:rsidR="00481CA1" w:rsidRPr="003657B6">
        <w:rPr>
          <w:color w:val="FF0000"/>
          <w:sz w:val="24"/>
          <w:szCs w:val="24"/>
        </w:rPr>
        <w:lastRenderedPageBreak/>
        <w:t xml:space="preserve">που σας επιτρέπουν να ανακαλέσετε το περιεχόμενο </w:t>
      </w:r>
      <w:r w:rsidR="008A10B8" w:rsidRPr="003657B6">
        <w:rPr>
          <w:color w:val="FF0000"/>
          <w:sz w:val="24"/>
          <w:szCs w:val="24"/>
        </w:rPr>
        <w:t>που «κρύβουν» από πίσω τους και</w:t>
      </w:r>
      <w:r w:rsidR="00481CA1" w:rsidRPr="003657B6">
        <w:rPr>
          <w:color w:val="FF0000"/>
          <w:sz w:val="24"/>
          <w:szCs w:val="24"/>
        </w:rPr>
        <w:t xml:space="preserve"> συνδέ</w:t>
      </w:r>
      <w:r w:rsidR="008A10B8" w:rsidRPr="003657B6">
        <w:rPr>
          <w:color w:val="FF0000"/>
          <w:sz w:val="24"/>
          <w:szCs w:val="24"/>
        </w:rPr>
        <w:t xml:space="preserve">εται με αυτές </w:t>
      </w:r>
      <w:r w:rsidR="00481CA1" w:rsidRPr="003657B6">
        <w:rPr>
          <w:color w:val="FF0000"/>
          <w:sz w:val="24"/>
          <w:szCs w:val="24"/>
        </w:rPr>
        <w:t>και</w:t>
      </w:r>
      <w:r w:rsidR="008A10B8" w:rsidRPr="003657B6">
        <w:rPr>
          <w:color w:val="FF0000"/>
          <w:sz w:val="24"/>
          <w:szCs w:val="24"/>
        </w:rPr>
        <w:t xml:space="preserve"> έτσι</w:t>
      </w:r>
      <w:r w:rsidR="00481CA1" w:rsidRPr="003657B6">
        <w:rPr>
          <w:color w:val="FF0000"/>
          <w:sz w:val="24"/>
          <w:szCs w:val="24"/>
        </w:rPr>
        <w:t xml:space="preserve"> σ</w:t>
      </w:r>
      <w:r w:rsidR="008A10B8" w:rsidRPr="003657B6">
        <w:rPr>
          <w:color w:val="FF0000"/>
          <w:sz w:val="24"/>
          <w:szCs w:val="24"/>
        </w:rPr>
        <w:t>ά</w:t>
      </w:r>
      <w:r w:rsidR="00481CA1" w:rsidRPr="003657B6">
        <w:rPr>
          <w:color w:val="FF0000"/>
          <w:sz w:val="24"/>
          <w:szCs w:val="24"/>
        </w:rPr>
        <w:t>ς διευκολύνουν στην προφορική έκφραση</w:t>
      </w:r>
      <w:r w:rsidR="008A10B8" w:rsidRPr="003657B6">
        <w:rPr>
          <w:color w:val="FF0000"/>
          <w:sz w:val="24"/>
          <w:szCs w:val="24"/>
        </w:rPr>
        <w:t xml:space="preserve">, </w:t>
      </w:r>
      <w:r w:rsidR="00481CA1" w:rsidRPr="003657B6">
        <w:rPr>
          <w:color w:val="FF0000"/>
          <w:sz w:val="24"/>
          <w:szCs w:val="24"/>
        </w:rPr>
        <w:t>δίχως την ανάγκη προσ</w:t>
      </w:r>
      <w:r w:rsidR="008A10B8" w:rsidRPr="003657B6">
        <w:rPr>
          <w:color w:val="FF0000"/>
          <w:sz w:val="24"/>
          <w:szCs w:val="24"/>
        </w:rPr>
        <w:t>φ</w:t>
      </w:r>
      <w:r w:rsidR="00481CA1" w:rsidRPr="003657B6">
        <w:rPr>
          <w:color w:val="FF0000"/>
          <w:sz w:val="24"/>
          <w:szCs w:val="24"/>
        </w:rPr>
        <w:t>υγής σε σημειώσει</w:t>
      </w:r>
      <w:r w:rsidR="008A10B8" w:rsidRPr="003657B6">
        <w:rPr>
          <w:color w:val="FF0000"/>
          <w:sz w:val="24"/>
          <w:szCs w:val="24"/>
        </w:rPr>
        <w:t>ς</w:t>
      </w:r>
      <w:r w:rsidR="00481CA1" w:rsidRPr="003657B6">
        <w:rPr>
          <w:color w:val="FF0000"/>
          <w:sz w:val="24"/>
          <w:szCs w:val="24"/>
        </w:rPr>
        <w:t xml:space="preserve">. </w:t>
      </w:r>
    </w:p>
    <w:p w:rsidR="00085762" w:rsidRPr="003657B6" w:rsidRDefault="00085762" w:rsidP="00F47B0A">
      <w:pPr>
        <w:pStyle w:val="afff"/>
        <w:numPr>
          <w:ilvl w:val="0"/>
          <w:numId w:val="16"/>
        </w:numPr>
        <w:jc w:val="both"/>
        <w:rPr>
          <w:color w:val="FF0000"/>
          <w:sz w:val="24"/>
          <w:szCs w:val="24"/>
        </w:rPr>
      </w:pPr>
      <w:r w:rsidRPr="003657B6">
        <w:rPr>
          <w:color w:val="FF0000"/>
          <w:sz w:val="24"/>
          <w:szCs w:val="24"/>
        </w:rPr>
        <w:t>Η έννοια (ή έννοιες) που θα επιλέξετε για το Πνευματικό θησαυροφυλάκιο είναι πολύτιμη για την μελλοντική  σας διαδρομή</w:t>
      </w:r>
      <w:r w:rsidR="00D61E7E" w:rsidRPr="003657B6">
        <w:rPr>
          <w:color w:val="FF0000"/>
          <w:sz w:val="24"/>
          <w:szCs w:val="24"/>
        </w:rPr>
        <w:t xml:space="preserve"> (π.χ. Απόκλιση, Στιγματισμός, </w:t>
      </w:r>
      <w:proofErr w:type="spellStart"/>
      <w:r w:rsidR="00D61E7E" w:rsidRPr="003657B6">
        <w:rPr>
          <w:color w:val="FF0000"/>
          <w:sz w:val="24"/>
          <w:szCs w:val="24"/>
        </w:rPr>
        <w:t>κ.λ.π</w:t>
      </w:r>
      <w:proofErr w:type="spellEnd"/>
      <w:r w:rsidR="00D61E7E" w:rsidRPr="003657B6">
        <w:rPr>
          <w:color w:val="FF0000"/>
          <w:sz w:val="24"/>
          <w:szCs w:val="24"/>
        </w:rPr>
        <w:t>.)</w:t>
      </w:r>
      <w:r w:rsidRPr="003657B6">
        <w:rPr>
          <w:color w:val="FF0000"/>
          <w:sz w:val="24"/>
          <w:szCs w:val="24"/>
        </w:rPr>
        <w:t>.</w:t>
      </w:r>
    </w:p>
    <w:p w:rsidR="00085762" w:rsidRPr="003657B6" w:rsidRDefault="00085762" w:rsidP="00F47B0A">
      <w:pPr>
        <w:pStyle w:val="afff"/>
        <w:numPr>
          <w:ilvl w:val="0"/>
          <w:numId w:val="16"/>
        </w:numPr>
        <w:jc w:val="both"/>
        <w:rPr>
          <w:color w:val="FF0000"/>
          <w:sz w:val="24"/>
          <w:szCs w:val="24"/>
        </w:rPr>
      </w:pPr>
      <w:r w:rsidRPr="003657B6">
        <w:rPr>
          <w:color w:val="FF0000"/>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rsidR="008330F5" w:rsidRPr="003657B6" w:rsidRDefault="008330F5" w:rsidP="00F47B0A">
      <w:pPr>
        <w:pStyle w:val="afff"/>
        <w:numPr>
          <w:ilvl w:val="0"/>
          <w:numId w:val="16"/>
        </w:numPr>
        <w:jc w:val="both"/>
        <w:rPr>
          <w:color w:val="FF0000"/>
          <w:sz w:val="24"/>
          <w:szCs w:val="24"/>
        </w:rPr>
      </w:pPr>
      <w:r w:rsidRPr="003657B6">
        <w:rPr>
          <w:color w:val="FF0000"/>
          <w:sz w:val="24"/>
          <w:szCs w:val="24"/>
        </w:rPr>
        <w:t xml:space="preserve">Θεωρώ πως είναι περιττό, κρίνοντας και από την ποιότητα των περιστατικών που παρουσιάσατε, να αναφερθώ στην αξία αυτού σας σταδίου </w:t>
      </w:r>
      <w:proofErr w:type="spellStart"/>
      <w:r w:rsidRPr="003657B6">
        <w:rPr>
          <w:color w:val="FF0000"/>
          <w:sz w:val="24"/>
          <w:szCs w:val="24"/>
        </w:rPr>
        <w:t>μεταγνωστικά</w:t>
      </w:r>
      <w:proofErr w:type="spellEnd"/>
      <w:r w:rsidRPr="003657B6">
        <w:rPr>
          <w:color w:val="FF0000"/>
          <w:sz w:val="24"/>
          <w:szCs w:val="24"/>
        </w:rPr>
        <w:t>.</w:t>
      </w:r>
    </w:p>
    <w:p w:rsidR="008330F5" w:rsidRPr="003657B6" w:rsidRDefault="008330F5" w:rsidP="00F47B0A">
      <w:pPr>
        <w:pStyle w:val="afff"/>
        <w:numPr>
          <w:ilvl w:val="0"/>
          <w:numId w:val="16"/>
        </w:numPr>
        <w:jc w:val="both"/>
        <w:rPr>
          <w:color w:val="FF0000"/>
          <w:sz w:val="24"/>
          <w:szCs w:val="24"/>
        </w:rPr>
      </w:pPr>
      <w:r w:rsidRPr="003657B6">
        <w:rPr>
          <w:color w:val="FF0000"/>
          <w:sz w:val="24"/>
          <w:szCs w:val="24"/>
        </w:rPr>
        <w:t>Τέλος στο στάδιο αυτό, αφού σκοπός μας δεν είναι η «διδασκαλία»</w:t>
      </w:r>
      <w:r w:rsidR="00D61E7E" w:rsidRPr="003657B6">
        <w:rPr>
          <w:color w:val="FF0000"/>
          <w:sz w:val="24"/>
          <w:szCs w:val="24"/>
        </w:rPr>
        <w:t>,</w:t>
      </w:r>
      <w:r w:rsidRPr="003657B6">
        <w:rPr>
          <w:color w:val="FF0000"/>
          <w:sz w:val="24"/>
          <w:szCs w:val="24"/>
        </w:rPr>
        <w:t xml:space="preserve"> σας παροτρύνω να θέσετε ερωτήματα που</w:t>
      </w:r>
      <w:r w:rsidR="00992A8D" w:rsidRPr="003657B6">
        <w:rPr>
          <w:color w:val="FF0000"/>
          <w:sz w:val="24"/>
          <w:szCs w:val="24"/>
        </w:rPr>
        <w:t xml:space="preserve"> </w:t>
      </w:r>
      <w:r w:rsidRPr="003657B6">
        <w:rPr>
          <w:color w:val="FF0000"/>
          <w:sz w:val="24"/>
          <w:szCs w:val="24"/>
        </w:rPr>
        <w:t>σχετίζονται</w:t>
      </w:r>
      <w:r w:rsidR="00992A8D" w:rsidRPr="003657B6">
        <w:rPr>
          <w:color w:val="FF0000"/>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sidRPr="003657B6">
        <w:rPr>
          <w:color w:val="FF0000"/>
          <w:sz w:val="24"/>
          <w:szCs w:val="24"/>
        </w:rPr>
        <w:t xml:space="preserve"> Τα ερωτήματα αυτά θα είναι η βάση για τη σύνταξη στο </w:t>
      </w:r>
      <w:r w:rsidR="00D61E7E" w:rsidRPr="003657B6">
        <w:rPr>
          <w:b/>
          <w:color w:val="FF0000"/>
          <w:sz w:val="24"/>
          <w:szCs w:val="24"/>
        </w:rPr>
        <w:t>επόμενο</w:t>
      </w:r>
      <w:r w:rsidR="00D61E7E" w:rsidRPr="003657B6">
        <w:rPr>
          <w:color w:val="FF0000"/>
          <w:sz w:val="24"/>
          <w:szCs w:val="24"/>
        </w:rPr>
        <w:t xml:space="preserve"> στάδιο ενός </w:t>
      </w:r>
      <w:r w:rsidR="00D61E7E" w:rsidRPr="003657B6">
        <w:rPr>
          <w:b/>
          <w:color w:val="FF0000"/>
          <w:sz w:val="24"/>
          <w:szCs w:val="24"/>
        </w:rPr>
        <w:t>Εκπαιδευτικού-Θεραπευτικού κοινωνιολογικά Σχεδίου</w:t>
      </w:r>
      <w:r w:rsidR="00D61E7E" w:rsidRPr="003657B6">
        <w:rPr>
          <w:color w:val="FF0000"/>
          <w:sz w:val="24"/>
          <w:szCs w:val="24"/>
        </w:rPr>
        <w:t>.</w:t>
      </w:r>
      <w:r w:rsidR="00992A8D" w:rsidRPr="003657B6">
        <w:rPr>
          <w:color w:val="FF0000"/>
          <w:sz w:val="24"/>
          <w:szCs w:val="24"/>
        </w:rPr>
        <w:t xml:space="preserve"> Ο πίνακας που ακολουθεί θεωρώ πως σας είναι χρήσιμος.</w:t>
      </w:r>
    </w:p>
    <w:p w:rsidR="00992A8D" w:rsidRPr="003657B6" w:rsidRDefault="00992A8D" w:rsidP="00F47B0A">
      <w:pPr>
        <w:jc w:val="both"/>
        <w:rPr>
          <w:color w:val="FF0000"/>
          <w:sz w:val="24"/>
          <w:szCs w:val="24"/>
        </w:rPr>
      </w:pPr>
      <w:r w:rsidRPr="003657B6">
        <w:rPr>
          <w:color w:val="FF0000"/>
          <w:sz w:val="24"/>
          <w:szCs w:val="24"/>
        </w:rPr>
        <w:t>Καλή απόλαυση, επιπλέον του προφανούς οφέλους.</w:t>
      </w:r>
    </w:p>
    <w:p w:rsidR="00992A8D" w:rsidRPr="003657B6" w:rsidRDefault="00992A8D" w:rsidP="00F47B0A">
      <w:pPr>
        <w:jc w:val="both"/>
        <w:rPr>
          <w:color w:val="FF0000"/>
          <w:sz w:val="24"/>
          <w:szCs w:val="24"/>
        </w:rPr>
      </w:pPr>
      <w:r w:rsidRPr="003657B6">
        <w:rPr>
          <w:color w:val="FF0000"/>
          <w:sz w:val="24"/>
          <w:szCs w:val="24"/>
        </w:rPr>
        <w:t xml:space="preserve">Ο συνοδοιπόρος σας στην πορεία ανακάλυψης της  Γνώσης και </w:t>
      </w:r>
      <w:proofErr w:type="spellStart"/>
      <w:r w:rsidRPr="003657B6">
        <w:rPr>
          <w:color w:val="FF0000"/>
          <w:sz w:val="24"/>
          <w:szCs w:val="24"/>
        </w:rPr>
        <w:t>ονομαστικώς</w:t>
      </w:r>
      <w:proofErr w:type="spellEnd"/>
      <w:r w:rsidRPr="003657B6">
        <w:rPr>
          <w:color w:val="FF0000"/>
          <w:sz w:val="24"/>
          <w:szCs w:val="24"/>
        </w:rPr>
        <w:t>,</w:t>
      </w:r>
    </w:p>
    <w:p w:rsidR="00992A8D" w:rsidRPr="003657B6" w:rsidRDefault="00992A8D" w:rsidP="00F47B0A">
      <w:pPr>
        <w:jc w:val="both"/>
        <w:rPr>
          <w:b/>
          <w:sz w:val="24"/>
          <w:szCs w:val="24"/>
        </w:rPr>
      </w:pPr>
      <w:r w:rsidRPr="003657B6">
        <w:rPr>
          <w:b/>
          <w:sz w:val="24"/>
          <w:szCs w:val="24"/>
        </w:rPr>
        <w:t>Χαράλαμπος Τσίρος</w:t>
      </w:r>
    </w:p>
    <w:p w:rsidR="00D87E4B" w:rsidRPr="00D87E4B" w:rsidRDefault="00D87E4B" w:rsidP="00F47B0A">
      <w:pPr>
        <w:jc w:val="both"/>
        <w:rPr>
          <w:rStyle w:val="6100"/>
          <w:rFonts w:ascii="Times New Roman" w:hAnsi="Times New Roman" w:cs="Times New Roman"/>
          <w:b w:val="0"/>
          <w:sz w:val="24"/>
          <w:szCs w:val="24"/>
        </w:rPr>
      </w:pPr>
    </w:p>
    <w:p w:rsidR="003657B6" w:rsidRDefault="00D61E7E" w:rsidP="00F47B0A">
      <w:pPr>
        <w:jc w:val="both"/>
        <w:rPr>
          <w:rStyle w:val="6100"/>
          <w:rFonts w:ascii="Times New Roman" w:hAnsi="Times New Roman" w:cs="Times New Roman"/>
          <w:b w:val="0"/>
          <w:color w:val="FF0000"/>
          <w:sz w:val="24"/>
          <w:szCs w:val="24"/>
        </w:rPr>
      </w:pPr>
      <w:r w:rsidRPr="00E5520B">
        <w:rPr>
          <w:rStyle w:val="6100"/>
          <w:rFonts w:ascii="Times New Roman" w:hAnsi="Times New Roman" w:cs="Times New Roman"/>
          <w:b w:val="0"/>
          <w:color w:val="FF0000"/>
          <w:sz w:val="24"/>
          <w:szCs w:val="24"/>
        </w:rPr>
        <w:t>ΕΔΩ ακολουθεί το δικ</w:t>
      </w:r>
      <w:r w:rsidR="00E5520B" w:rsidRPr="00E5520B">
        <w:rPr>
          <w:rStyle w:val="6100"/>
          <w:rFonts w:ascii="Times New Roman" w:hAnsi="Times New Roman" w:cs="Times New Roman"/>
          <w:b w:val="0"/>
          <w:color w:val="FF0000"/>
          <w:sz w:val="24"/>
          <w:szCs w:val="24"/>
        </w:rPr>
        <w:t>ό σας ΦΥ.ΠΡ.Ε.</w:t>
      </w:r>
      <w:r w:rsidR="00165FD1">
        <w:rPr>
          <w:rStyle w:val="6100"/>
          <w:rFonts w:ascii="Times New Roman" w:hAnsi="Times New Roman" w:cs="Times New Roman"/>
          <w:b w:val="0"/>
          <w:color w:val="FF0000"/>
          <w:sz w:val="24"/>
          <w:szCs w:val="24"/>
        </w:rPr>
        <w:t xml:space="preserve"> το οποίο καλείστε να κατασκευάσετε ΤΩΡΑ σε αυτό τα στάδιο 2</w:t>
      </w:r>
      <w:r w:rsidR="00165FD1" w:rsidRPr="00165FD1">
        <w:rPr>
          <w:rStyle w:val="6100"/>
          <w:rFonts w:ascii="Times New Roman" w:hAnsi="Times New Roman" w:cs="Times New Roman"/>
          <w:b w:val="0"/>
          <w:color w:val="FF0000"/>
          <w:sz w:val="24"/>
          <w:szCs w:val="24"/>
          <w:vertAlign w:val="superscript"/>
        </w:rPr>
        <w:t>ο</w:t>
      </w:r>
      <w:r w:rsidR="00165FD1">
        <w:rPr>
          <w:rStyle w:val="6100"/>
          <w:rFonts w:ascii="Times New Roman" w:hAnsi="Times New Roman" w:cs="Times New Roman"/>
          <w:b w:val="0"/>
          <w:color w:val="FF0000"/>
          <w:sz w:val="24"/>
          <w:szCs w:val="24"/>
        </w:rPr>
        <w:t>,</w:t>
      </w:r>
      <w:r w:rsidR="00E5520B">
        <w:rPr>
          <w:rStyle w:val="6100"/>
          <w:rFonts w:ascii="Times New Roman" w:hAnsi="Times New Roman" w:cs="Times New Roman"/>
          <w:b w:val="0"/>
          <w:sz w:val="24"/>
          <w:szCs w:val="24"/>
        </w:rPr>
        <w:t xml:space="preserve"> </w:t>
      </w:r>
      <w:r w:rsidR="00E5520B" w:rsidRPr="00E5520B">
        <w:rPr>
          <w:rStyle w:val="6100"/>
          <w:rFonts w:ascii="Times New Roman" w:hAnsi="Times New Roman" w:cs="Times New Roman"/>
          <w:b w:val="0"/>
          <w:color w:val="FF0000"/>
          <w:sz w:val="24"/>
          <w:szCs w:val="24"/>
        </w:rPr>
        <w:t xml:space="preserve">πριν </w:t>
      </w:r>
      <w:r w:rsidR="00E5520B" w:rsidRPr="00937204">
        <w:rPr>
          <w:rStyle w:val="6100"/>
          <w:rFonts w:ascii="Times New Roman" w:hAnsi="Times New Roman" w:cs="Times New Roman"/>
          <w:b w:val="0"/>
          <w:color w:val="FF0000"/>
          <w:sz w:val="24"/>
          <w:szCs w:val="24"/>
        </w:rPr>
        <w:t xml:space="preserve">την Κλίμακα Διαβαθμισμένων Κριτηρίων που παρατίθεται </w:t>
      </w:r>
      <w:r w:rsidR="009462B8">
        <w:rPr>
          <w:rStyle w:val="6100"/>
          <w:rFonts w:ascii="Times New Roman" w:hAnsi="Times New Roman" w:cs="Times New Roman"/>
          <w:b w:val="0"/>
          <w:color w:val="FF0000"/>
          <w:sz w:val="24"/>
          <w:szCs w:val="24"/>
        </w:rPr>
        <w:t>στο παράρτημα</w:t>
      </w:r>
      <w:r w:rsidR="00E5520B" w:rsidRPr="00937204">
        <w:rPr>
          <w:rStyle w:val="6100"/>
          <w:rFonts w:ascii="Times New Roman" w:hAnsi="Times New Roman" w:cs="Times New Roman"/>
          <w:b w:val="0"/>
          <w:color w:val="FF0000"/>
          <w:sz w:val="24"/>
          <w:szCs w:val="24"/>
        </w:rPr>
        <w:t>.</w:t>
      </w:r>
    </w:p>
    <w:p w:rsidR="003657B6" w:rsidRDefault="003657B6" w:rsidP="00F47B0A">
      <w:pPr>
        <w:jc w:val="both"/>
        <w:rPr>
          <w:rStyle w:val="6100"/>
          <w:rFonts w:ascii="Times New Roman" w:hAnsi="Times New Roman" w:cs="Times New Roman"/>
          <w:b w:val="0"/>
          <w:color w:val="FF0000"/>
          <w:sz w:val="24"/>
          <w:szCs w:val="24"/>
        </w:rPr>
      </w:pPr>
    </w:p>
    <w:p w:rsidR="003657B6" w:rsidRDefault="003657B6">
      <w:pPr>
        <w:rPr>
          <w:rStyle w:val="6100"/>
          <w:rFonts w:ascii="Times New Roman" w:hAnsi="Times New Roman" w:cs="Times New Roman"/>
          <w:b w:val="0"/>
          <w:color w:val="FF0000"/>
          <w:sz w:val="24"/>
          <w:szCs w:val="24"/>
        </w:rPr>
      </w:pPr>
      <w:r>
        <w:rPr>
          <w:rStyle w:val="6100"/>
          <w:rFonts w:ascii="Times New Roman" w:hAnsi="Times New Roman" w:cs="Times New Roman"/>
          <w:b w:val="0"/>
          <w:color w:val="FF0000"/>
          <w:sz w:val="24"/>
          <w:szCs w:val="24"/>
        </w:rPr>
        <w:br w:type="page"/>
      </w:r>
    </w:p>
    <w:p w:rsidR="003657B6" w:rsidRDefault="003657B6" w:rsidP="003657B6">
      <w:pPr>
        <w:jc w:val="center"/>
        <w:rPr>
          <w:rStyle w:val="6100"/>
          <w:rFonts w:ascii="Times New Roman" w:hAnsi="Times New Roman" w:cs="Times New Roman"/>
          <w:b w:val="0"/>
          <w:color w:val="FF0000"/>
          <w:sz w:val="24"/>
          <w:szCs w:val="24"/>
        </w:rPr>
      </w:pPr>
    </w:p>
    <w:p w:rsidR="003657B6" w:rsidRPr="00EA7580" w:rsidRDefault="003657B6" w:rsidP="003657B6">
      <w:pPr>
        <w:spacing w:line="276" w:lineRule="auto"/>
        <w:ind w:left="284"/>
        <w:jc w:val="both"/>
        <w:rPr>
          <w:rFonts w:eastAsia="Calibri" w:cs="Times New Roman"/>
          <w:b/>
          <w:color w:val="auto"/>
          <w:sz w:val="28"/>
          <w:szCs w:val="28"/>
        </w:rPr>
      </w:pPr>
      <w:r w:rsidRPr="00EA7580">
        <w:rPr>
          <w:rFonts w:eastAsia="Calibri" w:cs="Times New Roman"/>
          <w:b/>
          <w:color w:val="auto"/>
          <w:sz w:val="28"/>
          <w:szCs w:val="28"/>
        </w:rPr>
        <w:t>Στάδιο 3</w:t>
      </w:r>
      <w:r w:rsidRPr="00EA7580">
        <w:rPr>
          <w:rFonts w:eastAsia="Calibri" w:cs="Times New Roman"/>
          <w:b/>
          <w:color w:val="auto"/>
          <w:sz w:val="28"/>
          <w:szCs w:val="28"/>
          <w:vertAlign w:val="superscript"/>
        </w:rPr>
        <w:t>ο</w:t>
      </w:r>
      <w:r w:rsidRPr="00EA7580">
        <w:rPr>
          <w:rFonts w:eastAsia="Calibri" w:cs="Times New Roman"/>
          <w:b/>
          <w:color w:val="auto"/>
          <w:sz w:val="28"/>
          <w:szCs w:val="28"/>
        </w:rPr>
        <w:t xml:space="preserve"> – 3</w:t>
      </w:r>
      <w:r w:rsidRPr="00EA7580">
        <w:rPr>
          <w:rFonts w:eastAsia="Calibri" w:cs="Times New Roman"/>
          <w:b/>
          <w:color w:val="auto"/>
          <w:sz w:val="28"/>
          <w:szCs w:val="28"/>
          <w:vertAlign w:val="superscript"/>
        </w:rPr>
        <w:t>α</w:t>
      </w:r>
      <w:r w:rsidRPr="00EA7580">
        <w:rPr>
          <w:rFonts w:eastAsia="Calibri" w:cs="Times New Roman"/>
          <w:b/>
          <w:color w:val="auto"/>
          <w:sz w:val="28"/>
          <w:szCs w:val="28"/>
        </w:rPr>
        <w:t xml:space="preserve"> Σύνταξη Εκπαιδευτικού-Θεραπευτικού Σχεδίου Κοινωνιολογικού Προσανατολισμού με θέμα το σενάριο του πρώτου σταδίου</w:t>
      </w:r>
    </w:p>
    <w:p w:rsidR="0057773C" w:rsidRDefault="0057773C" w:rsidP="0057773C">
      <w:pPr>
        <w:spacing w:line="276" w:lineRule="auto"/>
        <w:ind w:left="284"/>
        <w:jc w:val="both"/>
        <w:rPr>
          <w:rFonts w:eastAsia="Calibri" w:cs="Times New Roman"/>
          <w:color w:val="auto"/>
          <w:sz w:val="24"/>
          <w:szCs w:val="24"/>
        </w:rPr>
      </w:pPr>
      <w:r w:rsidRPr="003657B6">
        <w:rPr>
          <w:rFonts w:eastAsia="Calibri" w:cs="Times New Roman"/>
          <w:color w:val="auto"/>
          <w:sz w:val="24"/>
          <w:szCs w:val="24"/>
          <w:highlight w:val="yellow"/>
        </w:rPr>
        <w:t>Τίτλος Εργασίας: α/</w:t>
      </w:r>
      <w:proofErr w:type="spellStart"/>
      <w:r w:rsidRPr="003657B6">
        <w:rPr>
          <w:rFonts w:eastAsia="Calibri" w:cs="Times New Roman"/>
          <w:color w:val="auto"/>
          <w:sz w:val="24"/>
          <w:szCs w:val="24"/>
          <w:highlight w:val="yellow"/>
        </w:rPr>
        <w:t>α_ΕΠΩΝΥΜΟ</w:t>
      </w:r>
      <w:proofErr w:type="spellEnd"/>
      <w:r w:rsidRPr="003657B6">
        <w:rPr>
          <w:rFonts w:eastAsia="Calibri" w:cs="Times New Roman"/>
          <w:color w:val="auto"/>
          <w:sz w:val="24"/>
          <w:szCs w:val="24"/>
          <w:highlight w:val="yellow"/>
        </w:rPr>
        <w:t xml:space="preserve"> </w:t>
      </w:r>
      <w:r>
        <w:rPr>
          <w:rFonts w:eastAsia="Calibri" w:cs="Times New Roman"/>
          <w:color w:val="auto"/>
          <w:sz w:val="24"/>
          <w:szCs w:val="24"/>
          <w:highlight w:val="yellow"/>
        </w:rPr>
        <w:t xml:space="preserve"> </w:t>
      </w:r>
      <w:proofErr w:type="spellStart"/>
      <w:r w:rsidRPr="003657B6">
        <w:rPr>
          <w:rFonts w:eastAsia="Calibri" w:cs="Times New Roman"/>
          <w:color w:val="auto"/>
          <w:sz w:val="24"/>
          <w:szCs w:val="24"/>
          <w:highlight w:val="yellow"/>
        </w:rPr>
        <w:t>Όνομα_Θεματική</w:t>
      </w:r>
      <w:proofErr w:type="spellEnd"/>
      <w:r w:rsidRPr="003657B6">
        <w:rPr>
          <w:rFonts w:eastAsia="Calibri" w:cs="Times New Roman"/>
          <w:color w:val="auto"/>
          <w:sz w:val="24"/>
          <w:szCs w:val="24"/>
          <w:highlight w:val="yellow"/>
        </w:rPr>
        <w:t xml:space="preserve"> κατηγορία</w:t>
      </w:r>
      <w:r>
        <w:rPr>
          <w:rFonts w:eastAsia="Calibri" w:cs="Times New Roman"/>
          <w:color w:val="auto"/>
          <w:sz w:val="24"/>
          <w:szCs w:val="24"/>
        </w:rPr>
        <w:t xml:space="preserve"> (από πίνακα 1)</w:t>
      </w:r>
    </w:p>
    <w:p w:rsidR="009E6237" w:rsidRDefault="009E6237" w:rsidP="003657B6">
      <w:pPr>
        <w:spacing w:line="276" w:lineRule="auto"/>
        <w:ind w:left="284"/>
        <w:jc w:val="both"/>
        <w:rPr>
          <w:rFonts w:eastAsia="Calibri" w:cs="Times New Roman"/>
          <w:b/>
          <w:color w:val="auto"/>
          <w:sz w:val="24"/>
          <w:szCs w:val="24"/>
        </w:rPr>
      </w:pPr>
    </w:p>
    <w:p w:rsidR="009E6237" w:rsidRDefault="009E6237" w:rsidP="003657B6">
      <w:pPr>
        <w:spacing w:line="276" w:lineRule="auto"/>
        <w:ind w:left="284"/>
        <w:jc w:val="both"/>
        <w:rPr>
          <w:rFonts w:eastAsia="Calibri" w:cs="Times New Roman"/>
          <w:b/>
          <w:color w:val="auto"/>
          <w:sz w:val="24"/>
          <w:szCs w:val="24"/>
        </w:rPr>
      </w:pPr>
      <w:r>
        <w:rPr>
          <w:rFonts w:eastAsia="Arial" w:cs="Times New Roman"/>
          <w:noProof/>
          <w:sz w:val="24"/>
          <w:szCs w:val="24"/>
        </w:rPr>
        <w:drawing>
          <wp:inline distT="0" distB="0" distL="0" distR="0" wp14:anchorId="236F2F13" wp14:editId="7B6DA837">
            <wp:extent cx="6645014" cy="386715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0772" cy="3870501"/>
                    </a:xfrm>
                    <a:prstGeom prst="rect">
                      <a:avLst/>
                    </a:prstGeom>
                    <a:noFill/>
                  </pic:spPr>
                </pic:pic>
              </a:graphicData>
            </a:graphic>
          </wp:inline>
        </w:drawing>
      </w:r>
    </w:p>
    <w:p w:rsidR="009E6237" w:rsidRDefault="009E6237" w:rsidP="003657B6">
      <w:pPr>
        <w:spacing w:line="276" w:lineRule="auto"/>
        <w:ind w:left="284"/>
        <w:jc w:val="both"/>
        <w:rPr>
          <w:rFonts w:eastAsia="Calibri" w:cs="Times New Roman"/>
          <w:b/>
          <w:color w:val="auto"/>
          <w:sz w:val="24"/>
          <w:szCs w:val="24"/>
        </w:rPr>
      </w:pPr>
    </w:p>
    <w:p w:rsidR="003657B6" w:rsidRDefault="003657B6" w:rsidP="003657B6">
      <w:pPr>
        <w:spacing w:line="276" w:lineRule="auto"/>
        <w:ind w:left="284"/>
        <w:jc w:val="both"/>
        <w:rPr>
          <w:rFonts w:eastAsia="Calibri" w:cs="Times New Roman"/>
          <w:b/>
          <w:color w:val="auto"/>
          <w:sz w:val="24"/>
          <w:szCs w:val="24"/>
        </w:rPr>
      </w:pPr>
      <w:r w:rsidRPr="00DB39B7">
        <w:rPr>
          <w:rFonts w:eastAsia="Calibri" w:cs="Times New Roman"/>
          <w:b/>
          <w:color w:val="auto"/>
          <w:sz w:val="24"/>
          <w:szCs w:val="24"/>
        </w:rPr>
        <w:t xml:space="preserve">Οδηγίες ανά στάδιο : </w:t>
      </w:r>
    </w:p>
    <w:p w:rsidR="003657B6" w:rsidRPr="00D87E4B" w:rsidRDefault="003657B6" w:rsidP="00981455">
      <w:pPr>
        <w:jc w:val="both"/>
        <w:rPr>
          <w:rStyle w:val="6100"/>
          <w:rFonts w:ascii="Times New Roman" w:hAnsi="Times New Roman" w:cs="Times New Roman"/>
          <w:b w:val="0"/>
          <w:i/>
          <w:sz w:val="24"/>
          <w:szCs w:val="24"/>
        </w:rPr>
      </w:pPr>
      <w:r>
        <w:rPr>
          <w:rStyle w:val="6100"/>
          <w:rFonts w:ascii="Times New Roman" w:hAnsi="Times New Roman" w:cs="Times New Roman"/>
          <w:sz w:val="24"/>
          <w:szCs w:val="24"/>
        </w:rPr>
        <w:t xml:space="preserve">Άσκηση Προσομοίωσης </w:t>
      </w:r>
      <w:r w:rsidRPr="00D87E4B">
        <w:rPr>
          <w:rStyle w:val="6100"/>
          <w:rFonts w:ascii="Times New Roman" w:hAnsi="Times New Roman" w:cs="Times New Roman"/>
          <w:b w:val="0"/>
          <w:i/>
          <w:sz w:val="24"/>
          <w:szCs w:val="24"/>
        </w:rPr>
        <w:t xml:space="preserve">(αφού σας συγχαρώ για την εξαιρετική ποιότητα εκπόνησης </w:t>
      </w:r>
      <w:r>
        <w:rPr>
          <w:rStyle w:val="6100"/>
          <w:rFonts w:ascii="Times New Roman" w:hAnsi="Times New Roman" w:cs="Times New Roman"/>
          <w:b w:val="0"/>
          <w:i/>
          <w:sz w:val="24"/>
          <w:szCs w:val="24"/>
        </w:rPr>
        <w:t xml:space="preserve">και </w:t>
      </w:r>
      <w:r w:rsidRPr="00D87E4B">
        <w:rPr>
          <w:rStyle w:val="6100"/>
          <w:rFonts w:ascii="Times New Roman" w:hAnsi="Times New Roman" w:cs="Times New Roman"/>
          <w:b w:val="0"/>
          <w:i/>
          <w:sz w:val="24"/>
          <w:szCs w:val="24"/>
        </w:rPr>
        <w:t xml:space="preserve">του </w:t>
      </w:r>
      <w:r>
        <w:rPr>
          <w:rStyle w:val="6100"/>
          <w:rFonts w:ascii="Times New Roman" w:hAnsi="Times New Roman" w:cs="Times New Roman"/>
          <w:b w:val="0"/>
          <w:i/>
          <w:sz w:val="24"/>
          <w:szCs w:val="24"/>
        </w:rPr>
        <w:t xml:space="preserve">δευτέρου </w:t>
      </w:r>
      <w:r w:rsidRPr="00D87E4B">
        <w:rPr>
          <w:rStyle w:val="6100"/>
          <w:rFonts w:ascii="Times New Roman" w:hAnsi="Times New Roman" w:cs="Times New Roman"/>
          <w:b w:val="0"/>
          <w:i/>
          <w:sz w:val="24"/>
          <w:szCs w:val="24"/>
        </w:rPr>
        <w:t>σταδίου</w:t>
      </w:r>
      <w:r>
        <w:rPr>
          <w:rStyle w:val="6100"/>
          <w:rFonts w:ascii="Times New Roman" w:hAnsi="Times New Roman" w:cs="Times New Roman"/>
          <w:b w:val="0"/>
          <w:i/>
          <w:sz w:val="24"/>
          <w:szCs w:val="24"/>
        </w:rPr>
        <w:t xml:space="preserve"> με την</w:t>
      </w:r>
      <w:r w:rsidRPr="003657B6">
        <w:rPr>
          <w:rStyle w:val="6100"/>
          <w:rFonts w:ascii="Times New Roman" w:hAnsi="Times New Roman" w:cs="Times New Roman"/>
          <w:i/>
          <w:sz w:val="24"/>
          <w:szCs w:val="24"/>
        </w:rPr>
        <w:t xml:space="preserve"> παράκληση</w:t>
      </w:r>
      <w:r>
        <w:rPr>
          <w:rStyle w:val="6100"/>
          <w:rFonts w:ascii="Times New Roman" w:hAnsi="Times New Roman" w:cs="Times New Roman"/>
          <w:b w:val="0"/>
          <w:i/>
          <w:sz w:val="24"/>
          <w:szCs w:val="24"/>
        </w:rPr>
        <w:t xml:space="preserve"> να </w:t>
      </w:r>
      <w:r w:rsidRPr="003657B6">
        <w:rPr>
          <w:rStyle w:val="6100"/>
          <w:rFonts w:ascii="Times New Roman" w:hAnsi="Times New Roman" w:cs="Times New Roman"/>
          <w:i/>
          <w:sz w:val="24"/>
          <w:szCs w:val="24"/>
        </w:rPr>
        <w:t>κρατήσετε</w:t>
      </w:r>
      <w:r>
        <w:rPr>
          <w:rStyle w:val="6100"/>
          <w:rFonts w:ascii="Times New Roman" w:hAnsi="Times New Roman" w:cs="Times New Roman"/>
          <w:b w:val="0"/>
          <w:i/>
          <w:sz w:val="24"/>
          <w:szCs w:val="24"/>
        </w:rPr>
        <w:t xml:space="preserve"> τις μορφολογικές, ορθογραφικές βελτιώσεις που έχω ατομικά</w:t>
      </w:r>
      <w:r w:rsidR="009F0722" w:rsidRPr="009F0722">
        <w:rPr>
          <w:rStyle w:val="6100"/>
          <w:rFonts w:ascii="Times New Roman" w:hAnsi="Times New Roman" w:cs="Times New Roman"/>
          <w:b w:val="0"/>
          <w:i/>
          <w:sz w:val="24"/>
          <w:szCs w:val="24"/>
        </w:rPr>
        <w:t xml:space="preserve"> </w:t>
      </w:r>
      <w:r w:rsidR="009F0722">
        <w:rPr>
          <w:rStyle w:val="6100"/>
          <w:rFonts w:ascii="Times New Roman" w:hAnsi="Times New Roman" w:cs="Times New Roman"/>
          <w:b w:val="0"/>
          <w:i/>
          <w:sz w:val="24"/>
          <w:szCs w:val="24"/>
        </w:rPr>
        <w:t>σε σας</w:t>
      </w:r>
      <w:r>
        <w:rPr>
          <w:rStyle w:val="6100"/>
          <w:rFonts w:ascii="Times New Roman" w:hAnsi="Times New Roman" w:cs="Times New Roman"/>
          <w:b w:val="0"/>
          <w:i/>
          <w:sz w:val="24"/>
          <w:szCs w:val="24"/>
        </w:rPr>
        <w:t xml:space="preserve"> επισημάνει, </w:t>
      </w:r>
      <w:r w:rsidRPr="003657B6">
        <w:rPr>
          <w:rStyle w:val="6100"/>
          <w:rFonts w:ascii="Times New Roman" w:hAnsi="Times New Roman" w:cs="Times New Roman"/>
          <w:i/>
          <w:sz w:val="24"/>
          <w:szCs w:val="24"/>
        </w:rPr>
        <w:t>επισυνάπτοντας</w:t>
      </w:r>
      <w:r>
        <w:rPr>
          <w:rStyle w:val="6100"/>
          <w:rFonts w:ascii="Times New Roman" w:hAnsi="Times New Roman" w:cs="Times New Roman"/>
          <w:b w:val="0"/>
          <w:i/>
          <w:sz w:val="24"/>
          <w:szCs w:val="24"/>
        </w:rPr>
        <w:t xml:space="preserve"> την «διορθωμένη εργασία» </w:t>
      </w:r>
      <w:r w:rsidR="00981455">
        <w:rPr>
          <w:rStyle w:val="6100"/>
          <w:rFonts w:ascii="Times New Roman" w:hAnsi="Times New Roman" w:cs="Times New Roman"/>
          <w:b w:val="0"/>
          <w:i/>
          <w:sz w:val="24"/>
          <w:szCs w:val="24"/>
        </w:rPr>
        <w:t xml:space="preserve">σας </w:t>
      </w:r>
      <w:r>
        <w:rPr>
          <w:rStyle w:val="6100"/>
          <w:rFonts w:ascii="Times New Roman" w:hAnsi="Times New Roman" w:cs="Times New Roman"/>
          <w:b w:val="0"/>
          <w:i/>
          <w:sz w:val="24"/>
          <w:szCs w:val="24"/>
        </w:rPr>
        <w:t>καθώς εάν επαναληφθούν θα</w:t>
      </w:r>
      <w:r w:rsidRPr="003657B6">
        <w:rPr>
          <w:rStyle w:val="6100"/>
          <w:rFonts w:ascii="Times New Roman" w:hAnsi="Times New Roman" w:cs="Times New Roman"/>
          <w:i/>
          <w:sz w:val="24"/>
          <w:szCs w:val="24"/>
        </w:rPr>
        <w:t xml:space="preserve"> σεβαστώ </w:t>
      </w:r>
      <w:r>
        <w:rPr>
          <w:rStyle w:val="6100"/>
          <w:rFonts w:ascii="Times New Roman" w:hAnsi="Times New Roman" w:cs="Times New Roman"/>
          <w:b w:val="0"/>
          <w:i/>
          <w:sz w:val="24"/>
          <w:szCs w:val="24"/>
        </w:rPr>
        <w:t>την συνειδητή</w:t>
      </w:r>
      <w:r w:rsidR="00981455">
        <w:rPr>
          <w:rStyle w:val="6100"/>
          <w:rFonts w:ascii="Times New Roman" w:hAnsi="Times New Roman" w:cs="Times New Roman"/>
          <w:b w:val="0"/>
          <w:i/>
          <w:sz w:val="24"/>
          <w:szCs w:val="24"/>
        </w:rPr>
        <w:t>,</w:t>
      </w:r>
      <w:r>
        <w:rPr>
          <w:rStyle w:val="6100"/>
          <w:rFonts w:ascii="Times New Roman" w:hAnsi="Times New Roman" w:cs="Times New Roman"/>
          <w:b w:val="0"/>
          <w:i/>
          <w:sz w:val="24"/>
          <w:szCs w:val="24"/>
        </w:rPr>
        <w:t xml:space="preserve"> πλέον</w:t>
      </w:r>
      <w:r w:rsidR="00981455">
        <w:rPr>
          <w:rStyle w:val="6100"/>
          <w:rFonts w:ascii="Times New Roman" w:hAnsi="Times New Roman" w:cs="Times New Roman"/>
          <w:b w:val="0"/>
          <w:i/>
          <w:sz w:val="24"/>
          <w:szCs w:val="24"/>
        </w:rPr>
        <w:t>,</w:t>
      </w:r>
      <w:r>
        <w:rPr>
          <w:rStyle w:val="6100"/>
          <w:rFonts w:ascii="Times New Roman" w:hAnsi="Times New Roman" w:cs="Times New Roman"/>
          <w:b w:val="0"/>
          <w:i/>
          <w:sz w:val="24"/>
          <w:szCs w:val="24"/>
        </w:rPr>
        <w:t xml:space="preserve"> επιλογή ως </w:t>
      </w:r>
      <w:r w:rsidRPr="003657B6">
        <w:rPr>
          <w:rStyle w:val="6100"/>
          <w:rFonts w:ascii="Times New Roman" w:hAnsi="Times New Roman" w:cs="Times New Roman"/>
          <w:i/>
          <w:sz w:val="24"/>
          <w:szCs w:val="24"/>
        </w:rPr>
        <w:t>ένδειξη μειωμένου ενδιαφέροντος</w:t>
      </w:r>
      <w:r>
        <w:rPr>
          <w:rStyle w:val="6100"/>
          <w:rFonts w:ascii="Times New Roman" w:hAnsi="Times New Roman" w:cs="Times New Roman"/>
          <w:b w:val="0"/>
          <w:i/>
          <w:sz w:val="24"/>
          <w:szCs w:val="24"/>
        </w:rPr>
        <w:t>, το οποίο και αξιολογείται με αυτή τη διαδικασία.</w:t>
      </w:r>
      <w:r w:rsidRPr="00D87E4B">
        <w:rPr>
          <w:rStyle w:val="6100"/>
          <w:rFonts w:ascii="Times New Roman" w:hAnsi="Times New Roman" w:cs="Times New Roman"/>
          <w:b w:val="0"/>
          <w:i/>
          <w:sz w:val="24"/>
          <w:szCs w:val="24"/>
        </w:rPr>
        <w:t>)</w:t>
      </w:r>
    </w:p>
    <w:p w:rsidR="00981455" w:rsidRDefault="003657B6" w:rsidP="003657B6">
      <w:pPr>
        <w:jc w:val="both"/>
        <w:rPr>
          <w:rStyle w:val="6100"/>
          <w:rFonts w:ascii="Times New Roman" w:hAnsi="Times New Roman" w:cs="Times New Roman"/>
          <w:b w:val="0"/>
          <w:sz w:val="24"/>
          <w:szCs w:val="24"/>
        </w:rPr>
      </w:pPr>
      <w:r w:rsidRPr="00894E30">
        <w:rPr>
          <w:rStyle w:val="6100"/>
          <w:rFonts w:ascii="Times New Roman" w:hAnsi="Times New Roman" w:cs="Times New Roman"/>
          <w:sz w:val="24"/>
          <w:szCs w:val="24"/>
        </w:rPr>
        <w:t>Σενάριο εκπαιδευτικό:</w:t>
      </w:r>
      <w:r>
        <w:rPr>
          <w:rStyle w:val="6100"/>
          <w:rFonts w:ascii="Times New Roman" w:hAnsi="Times New Roman" w:cs="Times New Roman"/>
          <w:b w:val="0"/>
          <w:sz w:val="24"/>
          <w:szCs w:val="24"/>
        </w:rPr>
        <w:t xml:space="preserve"> </w:t>
      </w:r>
      <w:r w:rsidR="00981455">
        <w:rPr>
          <w:rStyle w:val="6100"/>
          <w:rFonts w:ascii="Times New Roman" w:hAnsi="Times New Roman" w:cs="Times New Roman"/>
          <w:b w:val="0"/>
          <w:sz w:val="24"/>
          <w:szCs w:val="24"/>
        </w:rPr>
        <w:t xml:space="preserve">Έχετε, λοιπόν, με επιτυχία </w:t>
      </w:r>
      <w:r>
        <w:rPr>
          <w:rStyle w:val="6100"/>
          <w:rFonts w:ascii="Times New Roman" w:hAnsi="Times New Roman" w:cs="Times New Roman"/>
          <w:b w:val="0"/>
          <w:sz w:val="24"/>
          <w:szCs w:val="24"/>
        </w:rPr>
        <w:t xml:space="preserve"> στο πλαίσιο, των επαγγελματικών σας υποχρεώσεων ως Κοινωνικός Λειτουργός, </w:t>
      </w:r>
      <w:r w:rsidR="00981455">
        <w:rPr>
          <w:rStyle w:val="6100"/>
          <w:rFonts w:ascii="Times New Roman" w:hAnsi="Times New Roman" w:cs="Times New Roman"/>
          <w:b w:val="0"/>
          <w:sz w:val="24"/>
          <w:szCs w:val="24"/>
        </w:rPr>
        <w:t>απευθυνθεί</w:t>
      </w:r>
      <w:r>
        <w:rPr>
          <w:rStyle w:val="6100"/>
          <w:rFonts w:ascii="Times New Roman" w:hAnsi="Times New Roman" w:cs="Times New Roman"/>
          <w:b w:val="0"/>
          <w:sz w:val="24"/>
          <w:szCs w:val="24"/>
        </w:rPr>
        <w:t xml:space="preserve">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w:t>
      </w:r>
      <w:proofErr w:type="spellStart"/>
      <w:r>
        <w:rPr>
          <w:rStyle w:val="6100"/>
          <w:rFonts w:ascii="Times New Roman" w:hAnsi="Times New Roman" w:cs="Times New Roman"/>
          <w:b w:val="0"/>
          <w:sz w:val="24"/>
          <w:szCs w:val="24"/>
        </w:rPr>
        <w:t>κ.λ.π</w:t>
      </w:r>
      <w:proofErr w:type="spellEnd"/>
      <w:r>
        <w:rPr>
          <w:rStyle w:val="6100"/>
          <w:rFonts w:ascii="Times New Roman" w:hAnsi="Times New Roman" w:cs="Times New Roman"/>
          <w:b w:val="0"/>
          <w:sz w:val="24"/>
          <w:szCs w:val="24"/>
        </w:rPr>
        <w:t xml:space="preserve">.) με σκοπό </w:t>
      </w:r>
      <w:r w:rsidRPr="00894E30">
        <w:rPr>
          <w:rStyle w:val="6100"/>
          <w:rFonts w:ascii="Times New Roman" w:hAnsi="Times New Roman" w:cs="Times New Roman"/>
          <w:sz w:val="24"/>
          <w:szCs w:val="24"/>
        </w:rPr>
        <w:t>μέσα</w:t>
      </w:r>
      <w:r>
        <w:rPr>
          <w:rStyle w:val="6100"/>
          <w:rFonts w:ascii="Times New Roman" w:hAnsi="Times New Roman" w:cs="Times New Roman"/>
          <w:b w:val="0"/>
          <w:sz w:val="24"/>
          <w:szCs w:val="24"/>
        </w:rPr>
        <w:t xml:space="preserve"> από την παρουσίαση της Μελέτης Περίπτωσης που έχετε καταγράψει στο </w:t>
      </w:r>
      <w:r w:rsidR="00981455">
        <w:rPr>
          <w:rStyle w:val="6100"/>
          <w:rFonts w:ascii="Times New Roman" w:hAnsi="Times New Roman" w:cs="Times New Roman"/>
          <w:b w:val="0"/>
          <w:sz w:val="24"/>
          <w:szCs w:val="24"/>
        </w:rPr>
        <w:t xml:space="preserve">πρώτο </w:t>
      </w:r>
      <w:r>
        <w:rPr>
          <w:rStyle w:val="6100"/>
          <w:rFonts w:ascii="Times New Roman" w:hAnsi="Times New Roman" w:cs="Times New Roman"/>
          <w:b w:val="0"/>
          <w:sz w:val="24"/>
          <w:szCs w:val="24"/>
        </w:rPr>
        <w:t xml:space="preserve"> στάδιο, έχετε ως  </w:t>
      </w:r>
      <w:r w:rsidRPr="00894E30">
        <w:rPr>
          <w:rStyle w:val="6100"/>
          <w:rFonts w:ascii="Times New Roman" w:hAnsi="Times New Roman" w:cs="Times New Roman"/>
          <w:sz w:val="24"/>
          <w:szCs w:val="24"/>
        </w:rPr>
        <w:t>στόχο</w:t>
      </w:r>
      <w:r>
        <w:rPr>
          <w:rStyle w:val="6100"/>
          <w:rFonts w:ascii="Times New Roman" w:hAnsi="Times New Roman" w:cs="Times New Roman"/>
          <w:b w:val="0"/>
          <w:sz w:val="24"/>
          <w:szCs w:val="24"/>
        </w:rPr>
        <w:t xml:space="preserve"> την διενέργεια μίας </w:t>
      </w:r>
      <w:r w:rsidRPr="00894E30">
        <w:rPr>
          <w:rStyle w:val="6100"/>
          <w:rFonts w:ascii="Times New Roman" w:hAnsi="Times New Roman" w:cs="Times New Roman"/>
          <w:sz w:val="24"/>
          <w:szCs w:val="24"/>
        </w:rPr>
        <w:t>συζήτησης</w:t>
      </w:r>
      <w:r>
        <w:rPr>
          <w:rStyle w:val="6100"/>
          <w:rFonts w:ascii="Times New Roman" w:hAnsi="Times New Roman" w:cs="Times New Roman"/>
          <w:b w:val="0"/>
          <w:sz w:val="24"/>
          <w:szCs w:val="24"/>
        </w:rPr>
        <w:t xml:space="preserve">, την εξαγωγή </w:t>
      </w:r>
      <w:r w:rsidRPr="00894E30">
        <w:rPr>
          <w:rStyle w:val="6100"/>
          <w:rFonts w:ascii="Times New Roman" w:hAnsi="Times New Roman" w:cs="Times New Roman"/>
          <w:sz w:val="24"/>
          <w:szCs w:val="24"/>
        </w:rPr>
        <w:t>συμπερασμάτων</w:t>
      </w:r>
      <w:r>
        <w:rPr>
          <w:rStyle w:val="6100"/>
          <w:rFonts w:ascii="Times New Roman" w:hAnsi="Times New Roman" w:cs="Times New Roman"/>
          <w:b w:val="0"/>
          <w:sz w:val="24"/>
          <w:szCs w:val="24"/>
        </w:rPr>
        <w:t xml:space="preserve"> και ίσως την </w:t>
      </w:r>
      <w:r w:rsidRPr="00894E30">
        <w:rPr>
          <w:rStyle w:val="6100"/>
          <w:rFonts w:ascii="Times New Roman" w:hAnsi="Times New Roman" w:cs="Times New Roman"/>
          <w:sz w:val="24"/>
          <w:szCs w:val="24"/>
        </w:rPr>
        <w:t>λήψη αποφάσεων</w:t>
      </w:r>
      <w:r>
        <w:rPr>
          <w:rStyle w:val="6100"/>
          <w:rFonts w:ascii="Times New Roman" w:hAnsi="Times New Roman" w:cs="Times New Roman"/>
          <w:b w:val="0"/>
          <w:sz w:val="24"/>
          <w:szCs w:val="24"/>
        </w:rPr>
        <w:t xml:space="preserve"> προς δράση - δεν πρόκειται για μία επιστημονική ανακοίνωση σε ένα συνέδριο. </w:t>
      </w:r>
    </w:p>
    <w:p w:rsidR="00981455" w:rsidRDefault="00981455"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Τώρα, κεντρίσατε το </w:t>
      </w:r>
      <w:r w:rsidRPr="008220CD">
        <w:rPr>
          <w:rStyle w:val="6100"/>
          <w:rFonts w:ascii="Times New Roman" w:hAnsi="Times New Roman" w:cs="Times New Roman"/>
          <w:sz w:val="24"/>
          <w:szCs w:val="24"/>
        </w:rPr>
        <w:t xml:space="preserve">ενδιαφέρον </w:t>
      </w:r>
      <w:r>
        <w:rPr>
          <w:rStyle w:val="6100"/>
          <w:rFonts w:ascii="Times New Roman" w:hAnsi="Times New Roman" w:cs="Times New Roman"/>
          <w:b w:val="0"/>
          <w:sz w:val="24"/>
          <w:szCs w:val="24"/>
        </w:rPr>
        <w:t xml:space="preserve">(τα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w:t>
      </w:r>
      <w:r>
        <w:rPr>
          <w:rStyle w:val="6100"/>
          <w:rFonts w:ascii="Times New Roman" w:hAnsi="Times New Roman" w:cs="Times New Roman"/>
          <w:b w:val="0"/>
          <w:sz w:val="24"/>
          <w:szCs w:val="24"/>
        </w:rPr>
        <w:lastRenderedPageBreak/>
        <w:t>να προληφθούν ή και να θεραπευτούν (θεραπεύω σημαίνει φροντίζω) τις εξ</w:t>
      </w:r>
      <w:r w:rsidR="008220CD">
        <w:rPr>
          <w:rStyle w:val="6100"/>
          <w:rFonts w:ascii="Times New Roman" w:hAnsi="Times New Roman" w:cs="Times New Roman"/>
          <w:b w:val="0"/>
          <w:sz w:val="24"/>
          <w:szCs w:val="24"/>
        </w:rPr>
        <w:t>ε</w:t>
      </w:r>
      <w:r>
        <w:rPr>
          <w:rStyle w:val="6100"/>
          <w:rFonts w:ascii="Times New Roman" w:hAnsi="Times New Roman" w:cs="Times New Roman"/>
          <w:b w:val="0"/>
          <w:sz w:val="24"/>
          <w:szCs w:val="24"/>
        </w:rPr>
        <w:t>λκώσεις της ασθένειας ή νόσου του σώματος της κοινωνίας.</w:t>
      </w:r>
    </w:p>
    <w:p w:rsidR="00981455" w:rsidRDefault="003657B6"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rsidR="00981455" w:rsidRDefault="003657B6"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Την αξιολόγηση της εργασίας θα πραγματοποιήσετε μόνοι σας (</w:t>
      </w:r>
      <w:proofErr w:type="spellStart"/>
      <w:r>
        <w:rPr>
          <w:rStyle w:val="6100"/>
          <w:rFonts w:ascii="Times New Roman" w:hAnsi="Times New Roman" w:cs="Times New Roman"/>
          <w:b w:val="0"/>
          <w:sz w:val="24"/>
          <w:szCs w:val="24"/>
        </w:rPr>
        <w:t>Αυτοαξιολόγηση</w:t>
      </w:r>
      <w:proofErr w:type="spellEnd"/>
      <w:r>
        <w:rPr>
          <w:rStyle w:val="6100"/>
          <w:rFonts w:ascii="Times New Roman" w:hAnsi="Times New Roman" w:cs="Times New Roman"/>
          <w:b w:val="0"/>
          <w:sz w:val="24"/>
          <w:szCs w:val="24"/>
        </w:rPr>
        <w:t>) με τη χρήση της ομώνυμης Κλίμακας Διαβαθμισμένων Κριτηρίων (</w:t>
      </w:r>
      <w:r w:rsidR="00981455">
        <w:rPr>
          <w:rStyle w:val="6100"/>
          <w:rFonts w:ascii="Times New Roman" w:hAnsi="Times New Roman" w:cs="Times New Roman"/>
          <w:b w:val="0"/>
          <w:sz w:val="24"/>
          <w:szCs w:val="24"/>
        </w:rPr>
        <w:t xml:space="preserve">πρώτο </w:t>
      </w:r>
      <w:r>
        <w:rPr>
          <w:rStyle w:val="6100"/>
          <w:rFonts w:ascii="Times New Roman" w:hAnsi="Times New Roman" w:cs="Times New Roman"/>
          <w:b w:val="0"/>
          <w:sz w:val="24"/>
          <w:szCs w:val="24"/>
        </w:rPr>
        <w:t>κριτήρι</w:t>
      </w:r>
      <w:r w:rsidR="00981455">
        <w:rPr>
          <w:rStyle w:val="6100"/>
          <w:rFonts w:ascii="Times New Roman" w:hAnsi="Times New Roman" w:cs="Times New Roman"/>
          <w:b w:val="0"/>
          <w:sz w:val="24"/>
          <w:szCs w:val="24"/>
        </w:rPr>
        <w:t xml:space="preserve">ο για τις λέξεις -κλειδιά και τη </w:t>
      </w:r>
      <w:r w:rsidR="0079610B">
        <w:rPr>
          <w:rStyle w:val="6100"/>
          <w:rFonts w:ascii="Times New Roman" w:hAnsi="Times New Roman" w:cs="Times New Roman"/>
          <w:b w:val="0"/>
          <w:sz w:val="24"/>
          <w:szCs w:val="24"/>
        </w:rPr>
        <w:t>σύνδεσή</w:t>
      </w:r>
      <w:r w:rsidR="00981455">
        <w:rPr>
          <w:rStyle w:val="6100"/>
          <w:rFonts w:ascii="Times New Roman" w:hAnsi="Times New Roman" w:cs="Times New Roman"/>
          <w:b w:val="0"/>
          <w:sz w:val="24"/>
          <w:szCs w:val="24"/>
        </w:rPr>
        <w:t xml:space="preserve"> τους με τις αντίστοιχες λέξεις -κλειδιά των θεωρητικών προσεγγίσεων που έχετε «διδαχθεί.</w:t>
      </w:r>
      <w:r w:rsidR="0079610B">
        <w:rPr>
          <w:rStyle w:val="6100"/>
          <w:rFonts w:ascii="Times New Roman" w:hAnsi="Times New Roman" w:cs="Times New Roman"/>
          <w:b w:val="0"/>
          <w:sz w:val="24"/>
          <w:szCs w:val="24"/>
        </w:rPr>
        <w:t>»</w:t>
      </w:r>
      <w:r w:rsidR="00566C11">
        <w:rPr>
          <w:rStyle w:val="6100"/>
          <w:rFonts w:ascii="Times New Roman" w:hAnsi="Times New Roman" w:cs="Times New Roman"/>
          <w:b w:val="0"/>
          <w:sz w:val="24"/>
          <w:szCs w:val="24"/>
        </w:rPr>
        <w:t>, το οποίο και παρατίθεται</w:t>
      </w:r>
      <w:r w:rsidR="0079610B">
        <w:rPr>
          <w:rStyle w:val="6100"/>
          <w:rFonts w:ascii="Times New Roman" w:hAnsi="Times New Roman" w:cs="Times New Roman"/>
          <w:b w:val="0"/>
          <w:sz w:val="24"/>
          <w:szCs w:val="24"/>
        </w:rPr>
        <w:t>.</w:t>
      </w:r>
    </w:p>
    <w:p w:rsidR="003657B6" w:rsidRDefault="003657B6" w:rsidP="003657B6">
      <w:pPr>
        <w:jc w:val="both"/>
        <w:rPr>
          <w:rStyle w:val="6100"/>
          <w:rFonts w:ascii="Times New Roman" w:hAnsi="Times New Roman" w:cs="Times New Roman"/>
          <w:b w:val="0"/>
          <w:sz w:val="24"/>
          <w:szCs w:val="24"/>
        </w:rPr>
      </w:pPr>
      <w:r w:rsidRPr="00D87E4B">
        <w:rPr>
          <w:rStyle w:val="6100"/>
          <w:rFonts w:ascii="Times New Roman" w:hAnsi="Times New Roman" w:cs="Times New Roman"/>
          <w:sz w:val="24"/>
          <w:szCs w:val="24"/>
        </w:rPr>
        <w:t>Εφόδια</w:t>
      </w:r>
      <w:r>
        <w:rPr>
          <w:rStyle w:val="6100"/>
          <w:rFonts w:ascii="Times New Roman" w:hAnsi="Times New Roman" w:cs="Times New Roman"/>
          <w:b w:val="0"/>
          <w:sz w:val="24"/>
          <w:szCs w:val="24"/>
        </w:rPr>
        <w:t xml:space="preserve"> σας αποτελούν: α) το θεωρητικό πλαίσιο που σας </w:t>
      </w:r>
      <w:r w:rsidR="00566C11">
        <w:rPr>
          <w:rStyle w:val="6100"/>
          <w:rFonts w:ascii="Times New Roman" w:hAnsi="Times New Roman" w:cs="Times New Roman"/>
          <w:b w:val="0"/>
          <w:sz w:val="24"/>
          <w:szCs w:val="24"/>
        </w:rPr>
        <w:t xml:space="preserve">έχει </w:t>
      </w:r>
      <w:r>
        <w:rPr>
          <w:rStyle w:val="6100"/>
          <w:rFonts w:ascii="Times New Roman" w:hAnsi="Times New Roman" w:cs="Times New Roman"/>
          <w:b w:val="0"/>
          <w:sz w:val="24"/>
          <w:szCs w:val="24"/>
        </w:rPr>
        <w:t>διατεθεί στη</w:t>
      </w:r>
      <w:r w:rsidR="0079610B">
        <w:rPr>
          <w:rStyle w:val="6100"/>
          <w:rFonts w:ascii="Times New Roman" w:hAnsi="Times New Roman" w:cs="Times New Roman"/>
          <w:b w:val="0"/>
          <w:sz w:val="24"/>
          <w:szCs w:val="24"/>
        </w:rPr>
        <w:t xml:space="preserve"> </w:t>
      </w:r>
      <w:r w:rsidR="00981455">
        <w:rPr>
          <w:rStyle w:val="6100"/>
          <w:rFonts w:ascii="Times New Roman" w:hAnsi="Times New Roman" w:cs="Times New Roman"/>
          <w:b w:val="0"/>
          <w:sz w:val="24"/>
          <w:szCs w:val="24"/>
        </w:rPr>
        <w:t xml:space="preserve">θέση Έγγραφα και </w:t>
      </w:r>
      <w:r w:rsidR="0079610B">
        <w:rPr>
          <w:rStyle w:val="6100"/>
          <w:rFonts w:ascii="Times New Roman" w:hAnsi="Times New Roman" w:cs="Times New Roman"/>
          <w:b w:val="0"/>
          <w:sz w:val="24"/>
          <w:szCs w:val="24"/>
        </w:rPr>
        <w:t xml:space="preserve">τα αντίστοιχα βιντεοσκοπημένα μαθήματα στη θέση </w:t>
      </w:r>
      <w:r w:rsidR="00981455">
        <w:rPr>
          <w:rStyle w:val="6100"/>
          <w:rFonts w:ascii="Times New Roman" w:hAnsi="Times New Roman" w:cs="Times New Roman"/>
          <w:b w:val="0"/>
          <w:sz w:val="24"/>
          <w:szCs w:val="24"/>
        </w:rPr>
        <w:t xml:space="preserve">Συνδέσεις </w:t>
      </w:r>
      <w:r>
        <w:rPr>
          <w:rStyle w:val="6100"/>
          <w:rFonts w:ascii="Times New Roman" w:hAnsi="Times New Roman" w:cs="Times New Roman"/>
          <w:b w:val="0"/>
          <w:sz w:val="24"/>
          <w:szCs w:val="24"/>
        </w:rPr>
        <w:t xml:space="preserve"> στην ηλεκτρονική πλατφόρμα του μαθήματος,</w:t>
      </w:r>
    </w:p>
    <w:p w:rsidR="008220CD" w:rsidRPr="00FF1E63" w:rsidRDefault="003657B6" w:rsidP="008220CD">
      <w:pPr>
        <w:ind w:right="401"/>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w:t>
      </w:r>
      <w:r w:rsidR="008220CD">
        <w:rPr>
          <w:rStyle w:val="6100"/>
          <w:rFonts w:ascii="Times New Roman" w:hAnsi="Times New Roman" w:cs="Times New Roman"/>
          <w:b w:val="0"/>
          <w:sz w:val="24"/>
          <w:szCs w:val="24"/>
        </w:rPr>
        <w:t>. Επικεντρώστε το ενδιαφέρον σας στην αξιοποίηση των κοινωνιολογικών θεωριών πρόληψης της αποκλίνουσας συμπεριφορά (Πίνακας 4. 1 και 4.2.)</w:t>
      </w:r>
    </w:p>
    <w:p w:rsidR="009462B8" w:rsidRDefault="003657B6" w:rsidP="003657B6">
      <w:pPr>
        <w:jc w:val="both"/>
        <w:rPr>
          <w:rStyle w:val="6100"/>
          <w:rFonts w:ascii="Times New Roman" w:hAnsi="Times New Roman" w:cs="Times New Roman"/>
          <w:b w:val="0"/>
          <w:sz w:val="24"/>
          <w:szCs w:val="24"/>
        </w:rPr>
      </w:pPr>
      <w:r>
        <w:rPr>
          <w:rStyle w:val="6100"/>
          <w:rFonts w:ascii="Times New Roman" w:hAnsi="Times New Roman" w:cs="Times New Roman"/>
          <w:b w:val="0"/>
          <w:sz w:val="24"/>
          <w:szCs w:val="24"/>
        </w:rPr>
        <w:t>γ) η προσωπική σας «</w:t>
      </w:r>
      <w:r w:rsidRPr="000A5C95">
        <w:rPr>
          <w:rStyle w:val="6100"/>
          <w:rFonts w:ascii="Times New Roman" w:hAnsi="Times New Roman" w:cs="Times New Roman"/>
          <w:sz w:val="24"/>
          <w:szCs w:val="24"/>
        </w:rPr>
        <w:t>άρρητη θεωρία ζωής</w:t>
      </w:r>
      <w:r>
        <w:rPr>
          <w:rStyle w:val="6100"/>
          <w:rFonts w:ascii="Times New Roman" w:hAnsi="Times New Roman" w:cs="Times New Roman"/>
          <w:b w:val="0"/>
          <w:sz w:val="24"/>
          <w:szCs w:val="24"/>
        </w:rPr>
        <w:t>», την οποία προσδοκούμε να εμπλουτίσουμε επιστημολογικά.</w:t>
      </w:r>
    </w:p>
    <w:p w:rsidR="009E6237" w:rsidRDefault="009E6237" w:rsidP="003657B6">
      <w:pPr>
        <w:jc w:val="both"/>
        <w:rPr>
          <w:noProof/>
        </w:rPr>
      </w:pPr>
    </w:p>
    <w:p w:rsidR="003657B6" w:rsidRPr="009462B8" w:rsidRDefault="009462B8" w:rsidP="003657B6">
      <w:pPr>
        <w:jc w:val="both"/>
        <w:rPr>
          <w:rStyle w:val="6100"/>
          <w:rFonts w:ascii="Times New Roman" w:hAnsi="Times New Roman" w:cs="Times New Roman"/>
          <w:sz w:val="24"/>
          <w:szCs w:val="24"/>
        </w:rPr>
      </w:pPr>
      <w:r w:rsidRPr="009462B8">
        <w:rPr>
          <w:rStyle w:val="6100"/>
          <w:rFonts w:ascii="Times New Roman" w:hAnsi="Times New Roman" w:cs="Times New Roman"/>
          <w:sz w:val="24"/>
          <w:szCs w:val="24"/>
        </w:rPr>
        <w:t>Οδηγίες σύνταξης της εργασίας</w:t>
      </w:r>
    </w:p>
    <w:p w:rsidR="00051FBA" w:rsidRDefault="009E6237" w:rsidP="006A2FCC">
      <w:pPr>
        <w:tabs>
          <w:tab w:val="left" w:pos="2835"/>
        </w:tabs>
        <w:jc w:val="both"/>
        <w:rPr>
          <w:rFonts w:eastAsia="Arial" w:cs="Times New Roman"/>
          <w:sz w:val="24"/>
          <w:szCs w:val="24"/>
        </w:rPr>
      </w:pPr>
      <w:r>
        <w:rPr>
          <w:rFonts w:eastAsia="Arial" w:cs="Times New Roman"/>
          <w:sz w:val="24"/>
          <w:szCs w:val="24"/>
        </w:rPr>
        <w:t>Σκοπός σας είναι η σύνδεση των λέξεων-κλειδί της Μελέτης Περίπτωσης (1ο στάδιο) με κοινωνιολογικές παραμέτρους</w:t>
      </w:r>
      <w:r w:rsidR="006A2FCC">
        <w:rPr>
          <w:rFonts w:eastAsia="Arial" w:cs="Times New Roman"/>
          <w:sz w:val="24"/>
          <w:szCs w:val="24"/>
        </w:rPr>
        <w:t xml:space="preserve">, δηλαδή μεταβλητές - ονομαστικές ή στην καλύτερη περίπτωση τακτικές, οι οποίες έχουν σύμφωνα είτε με τις θετικιστικές (Πίνακας 4.1.) είτε με τις </w:t>
      </w:r>
      <w:proofErr w:type="spellStart"/>
      <w:r w:rsidR="006A2FCC">
        <w:rPr>
          <w:rFonts w:eastAsia="Arial" w:cs="Times New Roman"/>
          <w:sz w:val="24"/>
          <w:szCs w:val="24"/>
        </w:rPr>
        <w:t>εποικοδομηστικές</w:t>
      </w:r>
      <w:proofErr w:type="spellEnd"/>
      <w:r w:rsidR="006A2FCC">
        <w:rPr>
          <w:rFonts w:eastAsia="Arial" w:cs="Times New Roman"/>
          <w:sz w:val="24"/>
          <w:szCs w:val="24"/>
        </w:rPr>
        <w:t xml:space="preserve"> θεωρίες (Πίνακας 4.2.) συνάφεια εννοιολογική με την έννοια της Απόκλισης, Παρέκκλισης. Ώστε </w:t>
      </w:r>
      <w:r w:rsidR="006A2FCC" w:rsidRPr="00662373">
        <w:rPr>
          <w:rFonts w:eastAsia="Arial" w:cs="Times New Roman"/>
          <w:b/>
          <w:sz w:val="24"/>
          <w:szCs w:val="24"/>
        </w:rPr>
        <w:t>τεκμηριωμένα</w:t>
      </w:r>
      <w:r w:rsidR="006A2FCC">
        <w:rPr>
          <w:rFonts w:eastAsia="Arial" w:cs="Times New Roman"/>
          <w:sz w:val="24"/>
          <w:szCs w:val="24"/>
        </w:rPr>
        <w:t xml:space="preserve"> να προτείνετε ένα κοινωνιολογικού προσανατολισμού «θεραπευτικό» σχέδιο προς υιοθέτηση από τον κοινωνιολογικό φορέα στον οποίο απευθύνεστε. </w:t>
      </w:r>
    </w:p>
    <w:p w:rsidR="00E01FCC" w:rsidRPr="00E01FCC" w:rsidRDefault="008F5EA4" w:rsidP="006A2FCC">
      <w:pPr>
        <w:tabs>
          <w:tab w:val="left" w:pos="2835"/>
        </w:tabs>
        <w:jc w:val="both"/>
        <w:rPr>
          <w:rFonts w:eastAsia="Arial" w:cs="Times New Roman"/>
          <w:i/>
          <w:color w:val="FF0000"/>
          <w:sz w:val="24"/>
          <w:szCs w:val="24"/>
        </w:rPr>
      </w:pPr>
      <w:r w:rsidRPr="00E01FCC">
        <w:rPr>
          <w:rFonts w:eastAsia="Arial" w:cs="Times New Roman"/>
          <w:i/>
          <w:sz w:val="24"/>
          <w:szCs w:val="24"/>
        </w:rPr>
        <w:t xml:space="preserve"> </w:t>
      </w:r>
      <w:r w:rsidRPr="00E01FCC">
        <w:rPr>
          <w:rFonts w:eastAsia="Arial" w:cs="Times New Roman"/>
          <w:i/>
          <w:color w:val="FF0000"/>
          <w:sz w:val="24"/>
          <w:szCs w:val="24"/>
        </w:rPr>
        <w:t>Θυμίζω  ότι μπορείτε</w:t>
      </w:r>
      <w:r w:rsidR="00051FBA" w:rsidRPr="00E01FCC">
        <w:rPr>
          <w:rFonts w:eastAsia="Arial" w:cs="Times New Roman"/>
          <w:i/>
          <w:color w:val="FF0000"/>
          <w:sz w:val="24"/>
          <w:szCs w:val="24"/>
        </w:rPr>
        <w:t>,</w:t>
      </w:r>
      <w:r w:rsidRPr="00E01FCC">
        <w:rPr>
          <w:rFonts w:eastAsia="Arial" w:cs="Times New Roman"/>
          <w:i/>
          <w:color w:val="FF0000"/>
          <w:sz w:val="24"/>
          <w:szCs w:val="24"/>
        </w:rPr>
        <w:t xml:space="preserve"> ίσως και επιβάλλεται</w:t>
      </w:r>
      <w:r w:rsidR="00051FBA" w:rsidRPr="00E01FCC">
        <w:rPr>
          <w:rFonts w:eastAsia="Arial" w:cs="Times New Roman"/>
          <w:i/>
          <w:color w:val="FF0000"/>
          <w:sz w:val="24"/>
          <w:szCs w:val="24"/>
        </w:rPr>
        <w:t>,</w:t>
      </w:r>
      <w:r w:rsidRPr="00E01FCC">
        <w:rPr>
          <w:rFonts w:eastAsia="Arial" w:cs="Times New Roman"/>
          <w:i/>
          <w:color w:val="FF0000"/>
          <w:sz w:val="24"/>
          <w:szCs w:val="24"/>
        </w:rPr>
        <w:t xml:space="preserve"> να προσδιορίσετε εκ νέου τις έννοιες</w:t>
      </w:r>
      <w:r w:rsidR="00051FBA" w:rsidRPr="00E01FCC">
        <w:rPr>
          <w:rFonts w:eastAsia="Arial" w:cs="Times New Roman"/>
          <w:i/>
          <w:color w:val="FF0000"/>
          <w:sz w:val="24"/>
          <w:szCs w:val="24"/>
        </w:rPr>
        <w:t>, δηλαδή εκφράσεις</w:t>
      </w:r>
      <w:r w:rsidRPr="00E01FCC">
        <w:rPr>
          <w:rFonts w:eastAsia="Arial" w:cs="Times New Roman"/>
          <w:i/>
          <w:color w:val="FF0000"/>
          <w:sz w:val="24"/>
          <w:szCs w:val="24"/>
        </w:rPr>
        <w:t xml:space="preserve"> και όχι </w:t>
      </w:r>
      <w:r w:rsidR="00051FBA" w:rsidRPr="00E01FCC">
        <w:rPr>
          <w:rFonts w:eastAsia="Arial" w:cs="Times New Roman"/>
          <w:i/>
          <w:color w:val="FF0000"/>
          <w:sz w:val="24"/>
          <w:szCs w:val="24"/>
        </w:rPr>
        <w:t>απαραίτητα</w:t>
      </w:r>
      <w:r w:rsidRPr="00E01FCC">
        <w:rPr>
          <w:rFonts w:eastAsia="Arial" w:cs="Times New Roman"/>
          <w:i/>
          <w:color w:val="FF0000"/>
          <w:sz w:val="24"/>
          <w:szCs w:val="24"/>
        </w:rPr>
        <w:t xml:space="preserve"> λέξεις </w:t>
      </w:r>
      <w:r w:rsidR="00051FBA" w:rsidRPr="00E01FCC">
        <w:rPr>
          <w:rFonts w:eastAsia="Arial" w:cs="Times New Roman"/>
          <w:i/>
          <w:color w:val="FF0000"/>
          <w:sz w:val="24"/>
          <w:szCs w:val="24"/>
        </w:rPr>
        <w:t xml:space="preserve">– </w:t>
      </w:r>
      <w:r w:rsidRPr="00E01FCC">
        <w:rPr>
          <w:rFonts w:eastAsia="Arial" w:cs="Times New Roman"/>
          <w:i/>
          <w:color w:val="FF0000"/>
          <w:sz w:val="24"/>
          <w:szCs w:val="24"/>
        </w:rPr>
        <w:t>κλει</w:t>
      </w:r>
      <w:r w:rsidR="00051FBA" w:rsidRPr="00E01FCC">
        <w:rPr>
          <w:rFonts w:eastAsia="Arial" w:cs="Times New Roman"/>
          <w:i/>
          <w:color w:val="FF0000"/>
          <w:sz w:val="24"/>
          <w:szCs w:val="24"/>
        </w:rPr>
        <w:t>διά στην περιγραφή της Μελέτης από όπου</w:t>
      </w:r>
      <w:r w:rsidRPr="00E01FCC">
        <w:rPr>
          <w:rFonts w:eastAsia="Arial" w:cs="Times New Roman"/>
          <w:i/>
          <w:color w:val="FF0000"/>
          <w:sz w:val="24"/>
          <w:szCs w:val="24"/>
        </w:rPr>
        <w:t xml:space="preserve"> θα αναζητήσετε την </w:t>
      </w:r>
      <w:r w:rsidR="00051FBA" w:rsidRPr="00E01FCC">
        <w:rPr>
          <w:rFonts w:eastAsia="Arial" w:cs="Times New Roman"/>
          <w:i/>
          <w:color w:val="FF0000"/>
          <w:sz w:val="24"/>
          <w:szCs w:val="24"/>
        </w:rPr>
        <w:t>αντιστοίχιση</w:t>
      </w:r>
      <w:r w:rsidRPr="00E01FCC">
        <w:rPr>
          <w:rFonts w:eastAsia="Arial" w:cs="Times New Roman"/>
          <w:i/>
          <w:color w:val="FF0000"/>
          <w:sz w:val="24"/>
          <w:szCs w:val="24"/>
        </w:rPr>
        <w:t>.</w:t>
      </w:r>
      <w:r w:rsidR="00051FBA" w:rsidRPr="00E01FCC">
        <w:rPr>
          <w:rFonts w:eastAsia="Arial" w:cs="Times New Roman"/>
          <w:i/>
          <w:color w:val="FF0000"/>
          <w:sz w:val="24"/>
          <w:szCs w:val="24"/>
        </w:rPr>
        <w:t xml:space="preserve"> </w:t>
      </w:r>
      <w:r w:rsidR="008822FD" w:rsidRPr="00E01FCC">
        <w:rPr>
          <w:rFonts w:eastAsia="Arial" w:cs="Times New Roman"/>
          <w:i/>
          <w:color w:val="FF0000"/>
          <w:sz w:val="24"/>
          <w:szCs w:val="24"/>
        </w:rPr>
        <w:t xml:space="preserve">Διότι όταν </w:t>
      </w:r>
      <w:r w:rsidR="00E01FCC" w:rsidRPr="00E01FCC">
        <w:rPr>
          <w:rFonts w:eastAsia="Arial" w:cs="Times New Roman"/>
          <w:i/>
          <w:color w:val="FF0000"/>
          <w:sz w:val="24"/>
          <w:szCs w:val="24"/>
        </w:rPr>
        <w:t>συντάσσατε</w:t>
      </w:r>
      <w:r w:rsidR="008822FD" w:rsidRPr="00E01FCC">
        <w:rPr>
          <w:rFonts w:eastAsia="Arial" w:cs="Times New Roman"/>
          <w:i/>
          <w:color w:val="FF0000"/>
          <w:sz w:val="24"/>
          <w:szCs w:val="24"/>
        </w:rPr>
        <w:t xml:space="preserve"> το κείμενο</w:t>
      </w:r>
      <w:r w:rsidR="00E01FCC" w:rsidRPr="00E01FCC">
        <w:rPr>
          <w:rFonts w:eastAsia="Arial" w:cs="Times New Roman"/>
          <w:i/>
          <w:color w:val="FF0000"/>
          <w:sz w:val="24"/>
          <w:szCs w:val="24"/>
        </w:rPr>
        <w:t xml:space="preserve"> </w:t>
      </w:r>
      <w:r w:rsidR="008822FD" w:rsidRPr="00E01FCC">
        <w:rPr>
          <w:rFonts w:eastAsia="Arial" w:cs="Times New Roman"/>
          <w:i/>
          <w:color w:val="FF0000"/>
          <w:sz w:val="24"/>
          <w:szCs w:val="24"/>
        </w:rPr>
        <w:t>δεν είχατε υπόψιν σας αυτό που σας ζητείται τώρα</w:t>
      </w:r>
      <w:r w:rsidR="00E01FCC" w:rsidRPr="00E01FCC">
        <w:rPr>
          <w:rFonts w:eastAsia="Arial" w:cs="Times New Roman"/>
          <w:i/>
          <w:color w:val="FF0000"/>
          <w:sz w:val="24"/>
          <w:szCs w:val="24"/>
        </w:rPr>
        <w:t>.</w:t>
      </w:r>
    </w:p>
    <w:p w:rsidR="0057773C" w:rsidRPr="00E01FCC" w:rsidRDefault="0057773C" w:rsidP="006A2FCC">
      <w:pPr>
        <w:tabs>
          <w:tab w:val="left" w:pos="2835"/>
        </w:tabs>
        <w:jc w:val="both"/>
        <w:rPr>
          <w:rFonts w:eastAsia="Arial" w:cs="Times New Roman"/>
          <w:color w:val="auto"/>
          <w:sz w:val="24"/>
          <w:szCs w:val="24"/>
        </w:rPr>
      </w:pPr>
      <w:r w:rsidRPr="00E01FCC">
        <w:rPr>
          <w:rFonts w:eastAsia="Arial" w:cs="Times New Roman"/>
          <w:color w:val="auto"/>
          <w:sz w:val="24"/>
          <w:szCs w:val="24"/>
        </w:rPr>
        <w:t>Απαντήστε στα ακόλουθα ερωτήματα.</w:t>
      </w:r>
    </w:p>
    <w:p w:rsidR="0057773C" w:rsidRDefault="0057773C" w:rsidP="006A2FCC">
      <w:pPr>
        <w:tabs>
          <w:tab w:val="left" w:pos="2835"/>
        </w:tabs>
        <w:jc w:val="both"/>
        <w:rPr>
          <w:rFonts w:eastAsia="Arial" w:cs="Times New Roman"/>
          <w:sz w:val="24"/>
          <w:szCs w:val="24"/>
        </w:rPr>
      </w:pPr>
      <w:r>
        <w:rPr>
          <w:rFonts w:eastAsia="Arial" w:cs="Times New Roman"/>
          <w:sz w:val="24"/>
          <w:szCs w:val="24"/>
        </w:rPr>
        <w:t xml:space="preserve">Ερώτημα 1: </w:t>
      </w:r>
      <w:r w:rsidR="00566C11">
        <w:rPr>
          <w:rFonts w:eastAsia="Arial" w:cs="Times New Roman"/>
          <w:sz w:val="24"/>
          <w:szCs w:val="24"/>
        </w:rPr>
        <w:t xml:space="preserve">Σε ποιο σημείο του συνεχούς μεταξύ </w:t>
      </w:r>
      <w:r w:rsidR="00566C11" w:rsidRPr="00566C11">
        <w:rPr>
          <w:rFonts w:eastAsia="Arial" w:cs="Times New Roman"/>
          <w:b/>
          <w:sz w:val="24"/>
          <w:szCs w:val="24"/>
        </w:rPr>
        <w:t>Μεγάλης Ομοφωνίας</w:t>
      </w:r>
      <w:r w:rsidR="00566C11">
        <w:rPr>
          <w:rFonts w:eastAsia="Arial" w:cs="Times New Roman"/>
          <w:sz w:val="24"/>
          <w:szCs w:val="24"/>
        </w:rPr>
        <w:t xml:space="preserve"> παρέκκλιση (αρκετά σοβαρή) που μελετά η θετικιστική προσέγγιση και </w:t>
      </w:r>
      <w:r w:rsidR="00566C11" w:rsidRPr="00566C11">
        <w:rPr>
          <w:rFonts w:eastAsia="Arial" w:cs="Times New Roman"/>
          <w:b/>
          <w:sz w:val="24"/>
          <w:szCs w:val="24"/>
        </w:rPr>
        <w:t>Μικρής Ομοφωνίας</w:t>
      </w:r>
      <w:r w:rsidR="00566C11">
        <w:rPr>
          <w:rFonts w:eastAsia="Arial" w:cs="Times New Roman"/>
          <w:sz w:val="24"/>
          <w:szCs w:val="24"/>
        </w:rPr>
        <w:t xml:space="preserve"> (λιγότερο σοβαρή) που μελετά η </w:t>
      </w:r>
      <w:proofErr w:type="spellStart"/>
      <w:r w:rsidR="00566C11">
        <w:rPr>
          <w:rFonts w:eastAsia="Arial" w:cs="Times New Roman"/>
          <w:sz w:val="24"/>
          <w:szCs w:val="24"/>
        </w:rPr>
        <w:t>Εποικοδομηστική</w:t>
      </w:r>
      <w:proofErr w:type="spellEnd"/>
      <w:r w:rsidR="00566C11">
        <w:rPr>
          <w:rFonts w:eastAsia="Arial" w:cs="Times New Roman"/>
          <w:sz w:val="24"/>
          <w:szCs w:val="24"/>
        </w:rPr>
        <w:t xml:space="preserve"> προσέγγιση ανήκει η δική σας Μελέτη Περίπτωσης? </w:t>
      </w:r>
    </w:p>
    <w:p w:rsidR="00566C11" w:rsidRDefault="00566C11" w:rsidP="006A2FCC">
      <w:pPr>
        <w:tabs>
          <w:tab w:val="left" w:pos="2835"/>
        </w:tabs>
        <w:jc w:val="both"/>
        <w:rPr>
          <w:rFonts w:eastAsia="Arial" w:cs="Times New Roman"/>
          <w:sz w:val="24"/>
          <w:szCs w:val="24"/>
        </w:rPr>
      </w:pPr>
      <w:r w:rsidRPr="00566C11">
        <w:rPr>
          <w:rFonts w:eastAsia="Arial" w:cs="Times New Roman"/>
          <w:b/>
          <w:sz w:val="24"/>
          <w:szCs w:val="24"/>
        </w:rPr>
        <w:t>Μικρή Ομοφωνία</w:t>
      </w:r>
      <w:r>
        <w:rPr>
          <w:rFonts w:eastAsia="Arial" w:cs="Times New Roman"/>
          <w:b/>
          <w:sz w:val="24"/>
          <w:szCs w:val="24"/>
        </w:rPr>
        <w:t>___________________________________________________</w:t>
      </w:r>
      <w:r w:rsidR="00DF4F7E">
        <w:rPr>
          <w:rFonts w:eastAsia="Arial" w:cs="Times New Roman"/>
          <w:b/>
          <w:sz w:val="24"/>
          <w:szCs w:val="24"/>
        </w:rPr>
        <w:softHyphen/>
      </w:r>
      <w:r w:rsidR="00DF4F7E">
        <w:rPr>
          <w:rFonts w:eastAsia="Arial" w:cs="Times New Roman"/>
          <w:b/>
          <w:sz w:val="24"/>
          <w:szCs w:val="24"/>
        </w:rPr>
        <w:softHyphen/>
        <w:t>____</w:t>
      </w:r>
      <w:r w:rsidRPr="00566C11">
        <w:rPr>
          <w:rFonts w:eastAsia="Arial" w:cs="Times New Roman"/>
          <w:b/>
          <w:sz w:val="24"/>
          <w:szCs w:val="24"/>
        </w:rPr>
        <w:t xml:space="preserve"> Μεγάλη Ομοφωνία</w:t>
      </w:r>
    </w:p>
    <w:p w:rsidR="0057773C" w:rsidRDefault="00662373" w:rsidP="006A2FCC">
      <w:pPr>
        <w:tabs>
          <w:tab w:val="left" w:pos="2835"/>
        </w:tabs>
        <w:jc w:val="both"/>
        <w:rPr>
          <w:rFonts w:eastAsia="Arial" w:cs="Times New Roman"/>
          <w:sz w:val="24"/>
          <w:szCs w:val="24"/>
        </w:rPr>
      </w:pPr>
      <w:bookmarkStart w:id="8" w:name="_Hlk68011305"/>
      <w:r>
        <w:rPr>
          <w:rFonts w:eastAsia="Arial" w:cs="Times New Roman"/>
          <w:sz w:val="24"/>
          <w:szCs w:val="24"/>
        </w:rPr>
        <w:t xml:space="preserve">Ερώτημα 2: </w:t>
      </w:r>
      <w:bookmarkEnd w:id="8"/>
      <w:r>
        <w:rPr>
          <w:rFonts w:eastAsia="Arial" w:cs="Times New Roman"/>
          <w:sz w:val="24"/>
          <w:szCs w:val="24"/>
        </w:rPr>
        <w:t xml:space="preserve">Ποιες λέξεις-κλειδί των κοινωνιολογικών θεωριών αντιστοιχούν με τις αντίστοιχες της </w:t>
      </w:r>
      <w:proofErr w:type="spellStart"/>
      <w:r>
        <w:rPr>
          <w:rFonts w:eastAsia="Arial" w:cs="Times New Roman"/>
          <w:sz w:val="24"/>
          <w:szCs w:val="24"/>
        </w:rPr>
        <w:t>Μελέτηε</w:t>
      </w:r>
      <w:proofErr w:type="spellEnd"/>
      <w:r>
        <w:rPr>
          <w:rFonts w:eastAsia="Arial" w:cs="Times New Roman"/>
          <w:sz w:val="24"/>
          <w:szCs w:val="24"/>
        </w:rPr>
        <w:t xml:space="preserve"> Περίπτωσης ?</w:t>
      </w:r>
    </w:p>
    <w:p w:rsidR="003657B6" w:rsidRDefault="006A2FCC" w:rsidP="006A2FCC">
      <w:pPr>
        <w:tabs>
          <w:tab w:val="left" w:pos="2835"/>
        </w:tabs>
        <w:jc w:val="both"/>
        <w:rPr>
          <w:rFonts w:eastAsia="Arial" w:cs="Times New Roman"/>
          <w:sz w:val="24"/>
          <w:szCs w:val="24"/>
        </w:rPr>
      </w:pPr>
      <w:r>
        <w:rPr>
          <w:rFonts w:eastAsia="Arial" w:cs="Times New Roman"/>
          <w:sz w:val="24"/>
          <w:szCs w:val="24"/>
        </w:rPr>
        <w:t>Θα σας διευκόλυνε η συμπλήρωση του ακόλουθου πίνακα διπλής καταγραφής.</w:t>
      </w:r>
    </w:p>
    <w:p w:rsidR="00E01FCC" w:rsidRDefault="00E01FCC" w:rsidP="006A2FCC">
      <w:pPr>
        <w:tabs>
          <w:tab w:val="left" w:pos="2835"/>
        </w:tabs>
        <w:jc w:val="both"/>
        <w:rPr>
          <w:rFonts w:eastAsia="Arial" w:cs="Times New Roman"/>
          <w:sz w:val="24"/>
          <w:szCs w:val="24"/>
        </w:rPr>
      </w:pPr>
      <w:bookmarkStart w:id="9" w:name="_GoBack"/>
      <w:bookmarkEnd w:id="9"/>
    </w:p>
    <w:tbl>
      <w:tblPr>
        <w:tblStyle w:val="afffd"/>
        <w:tblW w:w="0" w:type="auto"/>
        <w:tblLook w:val="04A0" w:firstRow="1" w:lastRow="0" w:firstColumn="1" w:lastColumn="0" w:noHBand="0" w:noVBand="1"/>
      </w:tblPr>
      <w:tblGrid>
        <w:gridCol w:w="3256"/>
        <w:gridCol w:w="3714"/>
        <w:gridCol w:w="3486"/>
      </w:tblGrid>
      <w:tr w:rsidR="006A2FCC" w:rsidTr="00662373">
        <w:tc>
          <w:tcPr>
            <w:tcW w:w="3256" w:type="dxa"/>
          </w:tcPr>
          <w:p w:rsidR="006A2FCC" w:rsidRDefault="006A2FCC" w:rsidP="006A2FCC">
            <w:pPr>
              <w:tabs>
                <w:tab w:val="left" w:pos="2835"/>
              </w:tabs>
              <w:jc w:val="both"/>
              <w:rPr>
                <w:rFonts w:eastAsia="Arial" w:cs="Times New Roman"/>
                <w:sz w:val="24"/>
                <w:szCs w:val="24"/>
              </w:rPr>
            </w:pPr>
            <w:r>
              <w:rPr>
                <w:rFonts w:eastAsia="Arial" w:cs="Times New Roman"/>
                <w:sz w:val="24"/>
                <w:szCs w:val="24"/>
              </w:rPr>
              <w:lastRenderedPageBreak/>
              <w:t>Λέξεις-κλειδιά των θεωριών</w:t>
            </w:r>
          </w:p>
        </w:tc>
        <w:tc>
          <w:tcPr>
            <w:tcW w:w="3714" w:type="dxa"/>
          </w:tcPr>
          <w:p w:rsidR="006A2FCC" w:rsidRDefault="006A2FCC" w:rsidP="006A2FCC">
            <w:pPr>
              <w:tabs>
                <w:tab w:val="left" w:pos="2835"/>
              </w:tabs>
              <w:jc w:val="both"/>
              <w:rPr>
                <w:rFonts w:eastAsia="Arial" w:cs="Times New Roman"/>
                <w:sz w:val="24"/>
                <w:szCs w:val="24"/>
              </w:rPr>
            </w:pPr>
            <w:r>
              <w:rPr>
                <w:rFonts w:eastAsia="Arial" w:cs="Times New Roman"/>
                <w:sz w:val="24"/>
                <w:szCs w:val="24"/>
              </w:rPr>
              <w:t>Λέξεις-κλειδιά της Μελέτης περίπτωσης</w:t>
            </w:r>
          </w:p>
        </w:tc>
        <w:tc>
          <w:tcPr>
            <w:tcW w:w="3486" w:type="dxa"/>
          </w:tcPr>
          <w:p w:rsidR="006A2FCC" w:rsidRDefault="006A2FCC" w:rsidP="006A2FCC">
            <w:pPr>
              <w:tabs>
                <w:tab w:val="left" w:pos="2835"/>
              </w:tabs>
              <w:jc w:val="both"/>
              <w:rPr>
                <w:rFonts w:eastAsia="Arial" w:cs="Times New Roman"/>
                <w:sz w:val="24"/>
                <w:szCs w:val="24"/>
              </w:rPr>
            </w:pPr>
            <w:r>
              <w:rPr>
                <w:rFonts w:eastAsia="Arial" w:cs="Times New Roman"/>
                <w:sz w:val="24"/>
                <w:szCs w:val="24"/>
              </w:rPr>
              <w:t>Συμπέρασμα</w:t>
            </w:r>
          </w:p>
        </w:tc>
      </w:tr>
      <w:tr w:rsidR="006A2FCC" w:rsidTr="00662373">
        <w:tc>
          <w:tcPr>
            <w:tcW w:w="3256" w:type="dxa"/>
          </w:tcPr>
          <w:p w:rsidR="006A2FCC" w:rsidRDefault="006A2FCC" w:rsidP="006A2FCC">
            <w:pPr>
              <w:tabs>
                <w:tab w:val="left" w:pos="2835"/>
              </w:tabs>
              <w:jc w:val="both"/>
              <w:rPr>
                <w:rFonts w:eastAsia="Arial" w:cs="Times New Roman"/>
                <w:sz w:val="24"/>
                <w:szCs w:val="24"/>
              </w:rPr>
            </w:pPr>
          </w:p>
        </w:tc>
        <w:tc>
          <w:tcPr>
            <w:tcW w:w="3714" w:type="dxa"/>
          </w:tcPr>
          <w:p w:rsidR="006A2FCC" w:rsidRDefault="006A2FCC" w:rsidP="006A2FCC">
            <w:pPr>
              <w:tabs>
                <w:tab w:val="left" w:pos="2835"/>
              </w:tabs>
              <w:jc w:val="both"/>
              <w:rPr>
                <w:rFonts w:eastAsia="Arial" w:cs="Times New Roman"/>
                <w:sz w:val="24"/>
                <w:szCs w:val="24"/>
              </w:rPr>
            </w:pPr>
          </w:p>
        </w:tc>
        <w:tc>
          <w:tcPr>
            <w:tcW w:w="3486" w:type="dxa"/>
          </w:tcPr>
          <w:p w:rsidR="006A2FCC" w:rsidRDefault="006A2FCC" w:rsidP="008822FD">
            <w:pPr>
              <w:rPr>
                <w:rFonts w:eastAsia="Arial" w:cs="Times New Roman"/>
                <w:sz w:val="24"/>
                <w:szCs w:val="24"/>
              </w:rPr>
            </w:pPr>
          </w:p>
        </w:tc>
      </w:tr>
      <w:tr w:rsidR="00662373" w:rsidTr="00662373">
        <w:tc>
          <w:tcPr>
            <w:tcW w:w="3256" w:type="dxa"/>
          </w:tcPr>
          <w:p w:rsidR="00662373" w:rsidRDefault="00662373" w:rsidP="00AD756C">
            <w:pPr>
              <w:tabs>
                <w:tab w:val="left" w:pos="2835"/>
              </w:tabs>
              <w:jc w:val="both"/>
              <w:rPr>
                <w:rFonts w:eastAsia="Arial" w:cs="Times New Roman"/>
                <w:sz w:val="24"/>
                <w:szCs w:val="24"/>
              </w:rPr>
            </w:pPr>
          </w:p>
        </w:tc>
        <w:tc>
          <w:tcPr>
            <w:tcW w:w="3714" w:type="dxa"/>
          </w:tcPr>
          <w:p w:rsidR="00662373" w:rsidRDefault="00662373" w:rsidP="00AD756C">
            <w:pPr>
              <w:tabs>
                <w:tab w:val="left" w:pos="2835"/>
              </w:tabs>
              <w:jc w:val="both"/>
              <w:rPr>
                <w:rFonts w:eastAsia="Arial" w:cs="Times New Roman"/>
                <w:sz w:val="24"/>
                <w:szCs w:val="24"/>
              </w:rPr>
            </w:pPr>
          </w:p>
        </w:tc>
        <w:tc>
          <w:tcPr>
            <w:tcW w:w="3486" w:type="dxa"/>
          </w:tcPr>
          <w:p w:rsidR="00662373" w:rsidRDefault="00662373" w:rsidP="00AD756C">
            <w:pPr>
              <w:tabs>
                <w:tab w:val="left" w:pos="2835"/>
              </w:tabs>
              <w:jc w:val="both"/>
              <w:rPr>
                <w:rFonts w:eastAsia="Arial" w:cs="Times New Roman"/>
                <w:sz w:val="24"/>
                <w:szCs w:val="24"/>
              </w:rPr>
            </w:pPr>
          </w:p>
        </w:tc>
      </w:tr>
      <w:tr w:rsidR="00662373" w:rsidTr="00662373">
        <w:tc>
          <w:tcPr>
            <w:tcW w:w="3256" w:type="dxa"/>
          </w:tcPr>
          <w:p w:rsidR="00662373" w:rsidRDefault="00662373" w:rsidP="00AD756C">
            <w:pPr>
              <w:tabs>
                <w:tab w:val="left" w:pos="2835"/>
              </w:tabs>
              <w:jc w:val="both"/>
              <w:rPr>
                <w:rFonts w:eastAsia="Arial" w:cs="Times New Roman"/>
                <w:sz w:val="24"/>
                <w:szCs w:val="24"/>
              </w:rPr>
            </w:pPr>
          </w:p>
        </w:tc>
        <w:tc>
          <w:tcPr>
            <w:tcW w:w="3714" w:type="dxa"/>
          </w:tcPr>
          <w:p w:rsidR="00662373" w:rsidRDefault="00662373" w:rsidP="00AD756C">
            <w:pPr>
              <w:tabs>
                <w:tab w:val="left" w:pos="2835"/>
              </w:tabs>
              <w:jc w:val="both"/>
              <w:rPr>
                <w:rFonts w:eastAsia="Arial" w:cs="Times New Roman"/>
                <w:sz w:val="24"/>
                <w:szCs w:val="24"/>
              </w:rPr>
            </w:pPr>
          </w:p>
        </w:tc>
        <w:tc>
          <w:tcPr>
            <w:tcW w:w="3486" w:type="dxa"/>
          </w:tcPr>
          <w:p w:rsidR="00662373" w:rsidRDefault="00662373" w:rsidP="00AD756C">
            <w:pPr>
              <w:tabs>
                <w:tab w:val="left" w:pos="2835"/>
              </w:tabs>
              <w:jc w:val="both"/>
              <w:rPr>
                <w:rFonts w:eastAsia="Arial" w:cs="Times New Roman"/>
                <w:sz w:val="24"/>
                <w:szCs w:val="24"/>
              </w:rPr>
            </w:pPr>
          </w:p>
        </w:tc>
      </w:tr>
      <w:tr w:rsidR="00662373" w:rsidTr="00662373">
        <w:tc>
          <w:tcPr>
            <w:tcW w:w="3256" w:type="dxa"/>
          </w:tcPr>
          <w:p w:rsidR="00662373" w:rsidRDefault="00662373" w:rsidP="00AD756C">
            <w:pPr>
              <w:tabs>
                <w:tab w:val="left" w:pos="2835"/>
              </w:tabs>
              <w:jc w:val="both"/>
              <w:rPr>
                <w:rFonts w:eastAsia="Arial" w:cs="Times New Roman"/>
                <w:sz w:val="24"/>
                <w:szCs w:val="24"/>
              </w:rPr>
            </w:pPr>
          </w:p>
        </w:tc>
        <w:tc>
          <w:tcPr>
            <w:tcW w:w="3714" w:type="dxa"/>
          </w:tcPr>
          <w:p w:rsidR="00662373" w:rsidRDefault="00662373" w:rsidP="00AD756C">
            <w:pPr>
              <w:tabs>
                <w:tab w:val="left" w:pos="2835"/>
              </w:tabs>
              <w:jc w:val="both"/>
              <w:rPr>
                <w:rFonts w:eastAsia="Arial" w:cs="Times New Roman"/>
                <w:sz w:val="24"/>
                <w:szCs w:val="24"/>
              </w:rPr>
            </w:pPr>
          </w:p>
        </w:tc>
        <w:tc>
          <w:tcPr>
            <w:tcW w:w="3486" w:type="dxa"/>
          </w:tcPr>
          <w:p w:rsidR="00662373" w:rsidRDefault="00662373" w:rsidP="00AD756C">
            <w:pPr>
              <w:tabs>
                <w:tab w:val="left" w:pos="2835"/>
              </w:tabs>
              <w:jc w:val="both"/>
              <w:rPr>
                <w:rFonts w:eastAsia="Arial" w:cs="Times New Roman"/>
                <w:sz w:val="24"/>
                <w:szCs w:val="24"/>
              </w:rPr>
            </w:pPr>
          </w:p>
        </w:tc>
      </w:tr>
      <w:tr w:rsidR="00662373" w:rsidTr="00662373">
        <w:tc>
          <w:tcPr>
            <w:tcW w:w="3256" w:type="dxa"/>
          </w:tcPr>
          <w:p w:rsidR="00662373" w:rsidRDefault="00662373" w:rsidP="00AD756C">
            <w:pPr>
              <w:tabs>
                <w:tab w:val="left" w:pos="2835"/>
              </w:tabs>
              <w:jc w:val="both"/>
              <w:rPr>
                <w:rFonts w:eastAsia="Arial" w:cs="Times New Roman"/>
                <w:sz w:val="24"/>
                <w:szCs w:val="24"/>
              </w:rPr>
            </w:pPr>
          </w:p>
        </w:tc>
        <w:tc>
          <w:tcPr>
            <w:tcW w:w="3714" w:type="dxa"/>
          </w:tcPr>
          <w:p w:rsidR="00662373" w:rsidRDefault="00662373" w:rsidP="00AD756C">
            <w:pPr>
              <w:tabs>
                <w:tab w:val="left" w:pos="2835"/>
              </w:tabs>
              <w:jc w:val="both"/>
              <w:rPr>
                <w:rFonts w:eastAsia="Arial" w:cs="Times New Roman"/>
                <w:sz w:val="24"/>
                <w:szCs w:val="24"/>
              </w:rPr>
            </w:pPr>
          </w:p>
        </w:tc>
        <w:tc>
          <w:tcPr>
            <w:tcW w:w="3486" w:type="dxa"/>
          </w:tcPr>
          <w:p w:rsidR="00662373" w:rsidRDefault="00662373" w:rsidP="00AD756C">
            <w:pPr>
              <w:tabs>
                <w:tab w:val="left" w:pos="2835"/>
              </w:tabs>
              <w:jc w:val="both"/>
              <w:rPr>
                <w:rFonts w:eastAsia="Arial" w:cs="Times New Roman"/>
                <w:sz w:val="24"/>
                <w:szCs w:val="24"/>
              </w:rPr>
            </w:pPr>
          </w:p>
        </w:tc>
      </w:tr>
      <w:tr w:rsidR="00662373" w:rsidTr="00662373">
        <w:tc>
          <w:tcPr>
            <w:tcW w:w="3256" w:type="dxa"/>
          </w:tcPr>
          <w:p w:rsidR="00662373" w:rsidRDefault="00662373" w:rsidP="00AD756C">
            <w:pPr>
              <w:tabs>
                <w:tab w:val="left" w:pos="2835"/>
              </w:tabs>
              <w:jc w:val="both"/>
              <w:rPr>
                <w:rFonts w:eastAsia="Arial" w:cs="Times New Roman"/>
                <w:sz w:val="24"/>
                <w:szCs w:val="24"/>
              </w:rPr>
            </w:pPr>
          </w:p>
        </w:tc>
        <w:tc>
          <w:tcPr>
            <w:tcW w:w="3714" w:type="dxa"/>
          </w:tcPr>
          <w:p w:rsidR="00662373" w:rsidRDefault="00662373" w:rsidP="00AD756C">
            <w:pPr>
              <w:tabs>
                <w:tab w:val="left" w:pos="2835"/>
              </w:tabs>
              <w:jc w:val="both"/>
              <w:rPr>
                <w:rFonts w:eastAsia="Arial" w:cs="Times New Roman"/>
                <w:sz w:val="24"/>
                <w:szCs w:val="24"/>
              </w:rPr>
            </w:pPr>
          </w:p>
        </w:tc>
        <w:tc>
          <w:tcPr>
            <w:tcW w:w="3486" w:type="dxa"/>
          </w:tcPr>
          <w:p w:rsidR="00662373" w:rsidRDefault="00662373" w:rsidP="00AD756C">
            <w:pPr>
              <w:tabs>
                <w:tab w:val="left" w:pos="2835"/>
              </w:tabs>
              <w:jc w:val="both"/>
              <w:rPr>
                <w:rFonts w:eastAsia="Arial" w:cs="Times New Roman"/>
                <w:sz w:val="24"/>
                <w:szCs w:val="24"/>
              </w:rPr>
            </w:pPr>
          </w:p>
        </w:tc>
      </w:tr>
    </w:tbl>
    <w:p w:rsidR="006A2FCC" w:rsidRDefault="006A2FCC" w:rsidP="006A2FCC">
      <w:pPr>
        <w:tabs>
          <w:tab w:val="left" w:pos="2835"/>
        </w:tabs>
        <w:jc w:val="both"/>
        <w:rPr>
          <w:rFonts w:eastAsia="Arial" w:cs="Times New Roman"/>
          <w:sz w:val="24"/>
          <w:szCs w:val="24"/>
        </w:rPr>
      </w:pPr>
    </w:p>
    <w:p w:rsidR="009462B8" w:rsidRDefault="00662373" w:rsidP="009462B8">
      <w:pPr>
        <w:rPr>
          <w:rFonts w:eastAsia="Arial" w:cs="Times New Roman"/>
          <w:sz w:val="24"/>
          <w:szCs w:val="24"/>
        </w:rPr>
      </w:pPr>
      <w:r>
        <w:rPr>
          <w:rFonts w:eastAsia="Arial" w:cs="Times New Roman"/>
          <w:sz w:val="24"/>
          <w:szCs w:val="24"/>
        </w:rPr>
        <w:t xml:space="preserve">Ερώτημα 3: Απαντήστε στα ακόλουθα </w:t>
      </w:r>
      <w:proofErr w:type="spellStart"/>
      <w:r>
        <w:rPr>
          <w:rFonts w:eastAsia="Arial" w:cs="Times New Roman"/>
          <w:sz w:val="24"/>
          <w:szCs w:val="24"/>
        </w:rPr>
        <w:t>υποερωτήματα</w:t>
      </w:r>
      <w:proofErr w:type="spellEnd"/>
      <w:r>
        <w:rPr>
          <w:rFonts w:eastAsia="Arial" w:cs="Times New Roman"/>
          <w:sz w:val="24"/>
          <w:szCs w:val="24"/>
        </w:rPr>
        <w:t>, τα οποία συνιστούν και το ζητούμενο «Θεραπευτικό» σχέδιο.</w:t>
      </w:r>
    </w:p>
    <w:p w:rsidR="00662373" w:rsidRDefault="00662373" w:rsidP="00662373">
      <w:pPr>
        <w:pStyle w:val="afff"/>
        <w:numPr>
          <w:ilvl w:val="0"/>
          <w:numId w:val="20"/>
        </w:numPr>
        <w:rPr>
          <w:rFonts w:eastAsia="Arial" w:cs="Times New Roman"/>
          <w:sz w:val="24"/>
          <w:szCs w:val="24"/>
        </w:rPr>
      </w:pPr>
      <w:r w:rsidRPr="00662373">
        <w:rPr>
          <w:rFonts w:eastAsia="Arial" w:cs="Times New Roman"/>
          <w:sz w:val="24"/>
          <w:szCs w:val="24"/>
        </w:rPr>
        <w:t>Ποιος είναι ο δρών ?</w:t>
      </w:r>
    </w:p>
    <w:p w:rsidR="00662373" w:rsidRDefault="00662373" w:rsidP="00662373">
      <w:pPr>
        <w:pStyle w:val="afff"/>
        <w:numPr>
          <w:ilvl w:val="0"/>
          <w:numId w:val="20"/>
        </w:numPr>
        <w:rPr>
          <w:rFonts w:eastAsia="Arial" w:cs="Times New Roman"/>
          <w:sz w:val="24"/>
          <w:szCs w:val="24"/>
        </w:rPr>
      </w:pPr>
      <w:r w:rsidRPr="00662373">
        <w:rPr>
          <w:rFonts w:eastAsia="Arial" w:cs="Times New Roman"/>
          <w:sz w:val="24"/>
          <w:szCs w:val="24"/>
        </w:rPr>
        <w:t>Σε ποιον (ομάδα στόχος)</w:t>
      </w:r>
    </w:p>
    <w:p w:rsidR="00662373" w:rsidRDefault="00662373" w:rsidP="00662373">
      <w:pPr>
        <w:pStyle w:val="afff"/>
        <w:numPr>
          <w:ilvl w:val="0"/>
          <w:numId w:val="20"/>
        </w:numPr>
        <w:rPr>
          <w:rFonts w:eastAsia="Arial" w:cs="Times New Roman"/>
          <w:sz w:val="24"/>
          <w:szCs w:val="24"/>
        </w:rPr>
      </w:pPr>
      <w:r>
        <w:rPr>
          <w:rFonts w:eastAsia="Arial" w:cs="Times New Roman"/>
          <w:sz w:val="24"/>
          <w:szCs w:val="24"/>
        </w:rPr>
        <w:t>Πότε ?</w:t>
      </w:r>
    </w:p>
    <w:p w:rsidR="00662373" w:rsidRDefault="00662373" w:rsidP="00662373">
      <w:pPr>
        <w:pStyle w:val="afff"/>
        <w:numPr>
          <w:ilvl w:val="0"/>
          <w:numId w:val="20"/>
        </w:numPr>
        <w:rPr>
          <w:rFonts w:eastAsia="Arial" w:cs="Times New Roman"/>
          <w:sz w:val="24"/>
          <w:szCs w:val="24"/>
        </w:rPr>
      </w:pPr>
      <w:r>
        <w:rPr>
          <w:rFonts w:eastAsia="Arial" w:cs="Times New Roman"/>
          <w:sz w:val="24"/>
          <w:szCs w:val="24"/>
        </w:rPr>
        <w:t>Που?</w:t>
      </w:r>
    </w:p>
    <w:p w:rsidR="00662373" w:rsidRDefault="00662373" w:rsidP="00662373">
      <w:pPr>
        <w:pStyle w:val="afff"/>
        <w:numPr>
          <w:ilvl w:val="0"/>
          <w:numId w:val="20"/>
        </w:numPr>
        <w:rPr>
          <w:rFonts w:eastAsia="Arial" w:cs="Times New Roman"/>
          <w:sz w:val="24"/>
          <w:szCs w:val="24"/>
        </w:rPr>
      </w:pPr>
      <w:r>
        <w:rPr>
          <w:rFonts w:eastAsia="Arial" w:cs="Times New Roman"/>
          <w:sz w:val="24"/>
          <w:szCs w:val="24"/>
        </w:rPr>
        <w:t xml:space="preserve">Τι (περιεχόμενο) </w:t>
      </w:r>
    </w:p>
    <w:p w:rsidR="00662373" w:rsidRDefault="00662373" w:rsidP="00662373">
      <w:pPr>
        <w:pStyle w:val="afff"/>
        <w:numPr>
          <w:ilvl w:val="0"/>
          <w:numId w:val="20"/>
        </w:numPr>
        <w:rPr>
          <w:rFonts w:eastAsia="Arial" w:cs="Times New Roman"/>
          <w:sz w:val="24"/>
          <w:szCs w:val="24"/>
        </w:rPr>
      </w:pPr>
      <w:r>
        <w:rPr>
          <w:rFonts w:eastAsia="Arial" w:cs="Times New Roman"/>
          <w:sz w:val="24"/>
          <w:szCs w:val="24"/>
        </w:rPr>
        <w:t>Γιατί ? (Στόχοι σε επίπεδο Γνώσεων Στάσεων, Δεξιοτήτων)</w:t>
      </w:r>
    </w:p>
    <w:p w:rsidR="00662373" w:rsidRDefault="00662373" w:rsidP="00405F22">
      <w:pPr>
        <w:pStyle w:val="afff"/>
        <w:numPr>
          <w:ilvl w:val="0"/>
          <w:numId w:val="21"/>
        </w:numPr>
        <w:rPr>
          <w:rFonts w:eastAsia="Arial" w:cs="Times New Roman"/>
          <w:sz w:val="24"/>
          <w:szCs w:val="24"/>
        </w:rPr>
      </w:pPr>
      <w:r w:rsidRPr="00405F22">
        <w:rPr>
          <w:rFonts w:eastAsia="Arial" w:cs="Times New Roman"/>
          <w:sz w:val="24"/>
          <w:szCs w:val="24"/>
        </w:rPr>
        <w:t>Κριτήρια καταγραφής της τρέχουσας κατάστασης (π.χ. ερωτηματολόγιο καταγραφής σκέψεων και στάσεων κοινωνικής ομάδας</w:t>
      </w:r>
      <w:r w:rsidR="00405F22" w:rsidRPr="00405F22">
        <w:rPr>
          <w:rFonts w:eastAsia="Arial" w:cs="Times New Roman"/>
          <w:sz w:val="24"/>
          <w:szCs w:val="24"/>
        </w:rPr>
        <w:t xml:space="preserve"> (</w:t>
      </w:r>
      <w:r w:rsidR="00405F22">
        <w:rPr>
          <w:rFonts w:eastAsia="Arial" w:cs="Times New Roman"/>
          <w:sz w:val="24"/>
          <w:szCs w:val="24"/>
          <w:lang w:val="en-US"/>
        </w:rPr>
        <w:t>poll</w:t>
      </w:r>
      <w:r w:rsidR="00405F22" w:rsidRPr="00405F22">
        <w:rPr>
          <w:rFonts w:eastAsia="Arial" w:cs="Times New Roman"/>
          <w:sz w:val="24"/>
          <w:szCs w:val="24"/>
        </w:rPr>
        <w:t xml:space="preserve">, </w:t>
      </w:r>
      <w:r w:rsidRPr="00405F22">
        <w:rPr>
          <w:rFonts w:eastAsia="Arial" w:cs="Times New Roman"/>
          <w:sz w:val="24"/>
          <w:szCs w:val="24"/>
          <w:lang w:val="en-US"/>
        </w:rPr>
        <w:t>pro</w:t>
      </w:r>
      <w:r w:rsidRPr="00405F22">
        <w:rPr>
          <w:rFonts w:eastAsia="Arial" w:cs="Times New Roman"/>
          <w:sz w:val="24"/>
          <w:szCs w:val="24"/>
        </w:rPr>
        <w:t>-</w:t>
      </w:r>
      <w:r w:rsidRPr="00405F22">
        <w:rPr>
          <w:rFonts w:eastAsia="Arial" w:cs="Times New Roman"/>
          <w:sz w:val="24"/>
          <w:szCs w:val="24"/>
          <w:lang w:val="en-US"/>
        </w:rPr>
        <w:t>test</w:t>
      </w:r>
      <w:r w:rsidRPr="00405F22">
        <w:rPr>
          <w:rFonts w:eastAsia="Arial" w:cs="Times New Roman"/>
          <w:sz w:val="24"/>
          <w:szCs w:val="24"/>
        </w:rPr>
        <w:t>)</w:t>
      </w:r>
    </w:p>
    <w:p w:rsidR="00405F22" w:rsidRDefault="00405F22" w:rsidP="00405F22">
      <w:pPr>
        <w:pStyle w:val="afff"/>
        <w:numPr>
          <w:ilvl w:val="0"/>
          <w:numId w:val="13"/>
        </w:numPr>
        <w:rPr>
          <w:rFonts w:eastAsia="Arial" w:cs="Times New Roman"/>
          <w:sz w:val="24"/>
          <w:szCs w:val="24"/>
        </w:rPr>
      </w:pPr>
      <w:r>
        <w:rPr>
          <w:rFonts w:eastAsia="Arial" w:cs="Times New Roman"/>
          <w:sz w:val="24"/>
          <w:szCs w:val="24"/>
        </w:rPr>
        <w:t>Πως ? (Μεθοδολογία, Τεχνικές, Χρονοδιάγραμμα)</w:t>
      </w:r>
    </w:p>
    <w:p w:rsidR="00405F22" w:rsidRPr="002F74A5" w:rsidRDefault="00405F22" w:rsidP="00405F22">
      <w:pPr>
        <w:pStyle w:val="afff"/>
        <w:numPr>
          <w:ilvl w:val="0"/>
          <w:numId w:val="13"/>
        </w:numPr>
        <w:rPr>
          <w:rFonts w:eastAsia="Arial" w:cs="Times New Roman"/>
          <w:sz w:val="24"/>
          <w:szCs w:val="24"/>
        </w:rPr>
      </w:pPr>
      <w:r>
        <w:rPr>
          <w:rFonts w:eastAsia="Arial" w:cs="Times New Roman"/>
          <w:sz w:val="24"/>
          <w:szCs w:val="24"/>
        </w:rPr>
        <w:t>Πόσο καλά ? (</w:t>
      </w:r>
      <w:r>
        <w:rPr>
          <w:rFonts w:eastAsia="Arial" w:cs="Times New Roman"/>
          <w:sz w:val="24"/>
          <w:szCs w:val="24"/>
          <w:lang w:val="en-US"/>
        </w:rPr>
        <w:t>meta-test)</w:t>
      </w:r>
    </w:p>
    <w:p w:rsidR="00405F22" w:rsidRPr="00405F22" w:rsidRDefault="00405F22" w:rsidP="00405F22">
      <w:pPr>
        <w:pStyle w:val="afff"/>
        <w:numPr>
          <w:ilvl w:val="0"/>
          <w:numId w:val="13"/>
        </w:numPr>
        <w:rPr>
          <w:rFonts w:eastAsia="Arial" w:cs="Times New Roman"/>
          <w:sz w:val="24"/>
          <w:szCs w:val="24"/>
        </w:rPr>
      </w:pPr>
      <w:r>
        <w:rPr>
          <w:rFonts w:eastAsia="Arial" w:cs="Times New Roman"/>
          <w:sz w:val="24"/>
          <w:szCs w:val="24"/>
        </w:rPr>
        <w:t>Συμπέρασμα.</w:t>
      </w:r>
    </w:p>
    <w:p w:rsidR="00662373" w:rsidRPr="00405F22" w:rsidRDefault="00662373" w:rsidP="009462B8">
      <w:pPr>
        <w:rPr>
          <w:rFonts w:eastAsia="Arial" w:cs="Times New Roman"/>
          <w:sz w:val="24"/>
          <w:szCs w:val="24"/>
        </w:rPr>
      </w:pPr>
      <w:r w:rsidRPr="00405F22">
        <w:rPr>
          <w:rFonts w:eastAsia="Arial" w:cs="Times New Roman"/>
          <w:sz w:val="24"/>
          <w:szCs w:val="24"/>
        </w:rPr>
        <w:t xml:space="preserve"> </w:t>
      </w: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2585"/>
        <w:gridCol w:w="2308"/>
        <w:gridCol w:w="2634"/>
        <w:gridCol w:w="1406"/>
      </w:tblGrid>
      <w:tr w:rsidR="00EA7580" w:rsidRPr="00165FD1" w:rsidTr="00EA7580">
        <w:tc>
          <w:tcPr>
            <w:tcW w:w="10485" w:type="dxa"/>
            <w:gridSpan w:val="5"/>
          </w:tcPr>
          <w:p w:rsidR="00EA7580" w:rsidRPr="002E566D" w:rsidRDefault="00EA7580" w:rsidP="00EA7580">
            <w:pPr>
              <w:spacing w:after="0" w:line="240" w:lineRule="auto"/>
              <w:ind w:right="1038"/>
              <w:jc w:val="center"/>
              <w:rPr>
                <w:b/>
                <w:color w:val="auto"/>
              </w:rPr>
            </w:pPr>
            <w:proofErr w:type="spellStart"/>
            <w:r w:rsidRPr="002E566D">
              <w:rPr>
                <w:b/>
                <w:color w:val="auto"/>
                <w:sz w:val="28"/>
                <w:szCs w:val="28"/>
              </w:rPr>
              <w:t>Ρούμπρικα</w:t>
            </w:r>
            <w:proofErr w:type="spellEnd"/>
            <w:r w:rsidRPr="002E566D">
              <w:rPr>
                <w:b/>
                <w:color w:val="auto"/>
                <w:sz w:val="28"/>
                <w:szCs w:val="28"/>
              </w:rPr>
              <w:t xml:space="preserve"> Αξιολόγησης Σύνταξης Θεραπευτικού σχεδίου (3ο στάδιο)</w:t>
            </w:r>
          </w:p>
          <w:p w:rsidR="00EA7580" w:rsidRPr="002E566D" w:rsidRDefault="00EA7580" w:rsidP="00EA7580">
            <w:pPr>
              <w:spacing w:after="0" w:line="240" w:lineRule="auto"/>
              <w:jc w:val="center"/>
              <w:rPr>
                <w:b/>
                <w:color w:val="auto"/>
              </w:rPr>
            </w:pPr>
          </w:p>
          <w:p w:rsidR="00EA7580" w:rsidRPr="002E566D" w:rsidRDefault="00EA7580" w:rsidP="00EA7580">
            <w:pPr>
              <w:spacing w:after="0" w:line="240" w:lineRule="auto"/>
              <w:rPr>
                <w:b/>
                <w:color w:val="auto"/>
              </w:rPr>
            </w:pPr>
            <w:r w:rsidRPr="002E566D">
              <w:rPr>
                <w:b/>
                <w:color w:val="auto"/>
              </w:rPr>
              <w:t xml:space="preserve">Επώνυμο Αξιολογούμενου:                                                      Όνομα:                                                              :                            </w:t>
            </w:r>
          </w:p>
          <w:p w:rsidR="00EA7580" w:rsidRPr="002E566D" w:rsidRDefault="00EA7580" w:rsidP="00EA7580">
            <w:pPr>
              <w:spacing w:after="0" w:line="240" w:lineRule="auto"/>
              <w:rPr>
                <w:b/>
                <w:color w:val="auto"/>
              </w:rPr>
            </w:pPr>
            <w:r w:rsidRPr="002E566D">
              <w:rPr>
                <w:b/>
                <w:color w:val="auto"/>
              </w:rPr>
              <w:t xml:space="preserve">         </w:t>
            </w:r>
          </w:p>
          <w:p w:rsidR="00EA7580" w:rsidRPr="002E566D" w:rsidRDefault="00EA7580" w:rsidP="00EA7580">
            <w:pPr>
              <w:spacing w:after="0" w:line="240" w:lineRule="auto"/>
              <w:rPr>
                <w:b/>
                <w:color w:val="auto"/>
              </w:rPr>
            </w:pPr>
            <w:r w:rsidRPr="002E566D">
              <w:rPr>
                <w:b/>
                <w:color w:val="auto"/>
              </w:rPr>
              <w:t xml:space="preserve">Συμπληρώστε, </w:t>
            </w:r>
            <w:proofErr w:type="spellStart"/>
            <w:r w:rsidRPr="002E566D">
              <w:rPr>
                <w:b/>
                <w:color w:val="auto"/>
              </w:rPr>
              <w:t>αυτοαξιολογούμενοι</w:t>
            </w:r>
            <w:proofErr w:type="spellEnd"/>
            <w:r w:rsidRPr="002E566D">
              <w:rPr>
                <w:b/>
                <w:color w:val="auto"/>
              </w:rPr>
              <w:t xml:space="preserve"> τον παρακάτω πίνακα.</w:t>
            </w:r>
          </w:p>
          <w:p w:rsidR="00EA7580" w:rsidRPr="002E566D" w:rsidRDefault="00EA7580" w:rsidP="00EA7580">
            <w:pPr>
              <w:spacing w:after="0" w:line="240" w:lineRule="auto"/>
              <w:rPr>
                <w:b/>
                <w:color w:val="auto"/>
              </w:rPr>
            </w:pPr>
          </w:p>
        </w:tc>
      </w:tr>
      <w:tr w:rsidR="00EA7580" w:rsidRPr="00165FD1" w:rsidTr="00EA7580">
        <w:tc>
          <w:tcPr>
            <w:tcW w:w="1552" w:type="dxa"/>
            <w:tcBorders>
              <w:bottom w:val="single" w:sz="4" w:space="0" w:color="000000"/>
            </w:tcBorders>
          </w:tcPr>
          <w:p w:rsidR="00EA7580" w:rsidRPr="002E566D" w:rsidRDefault="00EA7580" w:rsidP="00EA7580">
            <w:pPr>
              <w:spacing w:after="0" w:line="240" w:lineRule="auto"/>
              <w:jc w:val="center"/>
              <w:rPr>
                <w:i/>
                <w:color w:val="auto"/>
              </w:rPr>
            </w:pPr>
            <w:r w:rsidRPr="002E566D">
              <w:rPr>
                <w:b/>
                <w:color w:val="auto"/>
              </w:rPr>
              <w:t>Κριτήρια /  Επίπεδα Επίδοσης</w:t>
            </w:r>
          </w:p>
        </w:tc>
        <w:tc>
          <w:tcPr>
            <w:tcW w:w="0" w:type="auto"/>
            <w:tcBorders>
              <w:bottom w:val="single" w:sz="4" w:space="0" w:color="000000"/>
            </w:tcBorders>
          </w:tcPr>
          <w:p w:rsidR="00EA7580" w:rsidRPr="002E566D" w:rsidRDefault="00EA7580" w:rsidP="00EA7580">
            <w:pPr>
              <w:spacing w:after="0" w:line="240" w:lineRule="auto"/>
              <w:jc w:val="center"/>
              <w:rPr>
                <w:b/>
                <w:color w:val="auto"/>
              </w:rPr>
            </w:pPr>
            <w:r w:rsidRPr="002E566D">
              <w:rPr>
                <w:b/>
                <w:color w:val="auto"/>
              </w:rPr>
              <w:t>Εξαιρετική επίδοση</w:t>
            </w:r>
          </w:p>
          <w:p w:rsidR="00EA7580" w:rsidRPr="002E566D" w:rsidRDefault="00EA7580" w:rsidP="00EA7580">
            <w:pPr>
              <w:spacing w:after="0" w:line="240" w:lineRule="auto"/>
              <w:jc w:val="center"/>
              <w:rPr>
                <w:b/>
                <w:color w:val="auto"/>
              </w:rPr>
            </w:pPr>
            <w:r w:rsidRPr="002E566D">
              <w:rPr>
                <w:b/>
                <w:color w:val="auto"/>
              </w:rPr>
              <w:t>Α</w:t>
            </w:r>
          </w:p>
          <w:p w:rsidR="00EA7580" w:rsidRPr="002E566D" w:rsidRDefault="00EA7580" w:rsidP="00EA7580">
            <w:pPr>
              <w:spacing w:after="0" w:line="240" w:lineRule="auto"/>
              <w:jc w:val="center"/>
              <w:rPr>
                <w:b/>
                <w:color w:val="auto"/>
              </w:rPr>
            </w:pPr>
            <w:r w:rsidRPr="002E566D">
              <w:rPr>
                <w:b/>
                <w:color w:val="auto"/>
              </w:rPr>
              <w:t>4</w:t>
            </w:r>
          </w:p>
        </w:tc>
        <w:tc>
          <w:tcPr>
            <w:tcW w:w="0" w:type="auto"/>
            <w:tcBorders>
              <w:bottom w:val="single" w:sz="4" w:space="0" w:color="000000"/>
            </w:tcBorders>
          </w:tcPr>
          <w:p w:rsidR="00EA7580" w:rsidRPr="002E566D" w:rsidRDefault="00EA7580" w:rsidP="00EA7580">
            <w:pPr>
              <w:spacing w:after="0" w:line="240" w:lineRule="auto"/>
              <w:jc w:val="center"/>
              <w:rPr>
                <w:b/>
                <w:color w:val="auto"/>
              </w:rPr>
            </w:pPr>
            <w:r w:rsidRPr="002E566D">
              <w:rPr>
                <w:b/>
                <w:color w:val="auto"/>
              </w:rPr>
              <w:t>Πολύ καλή επίδοση</w:t>
            </w:r>
          </w:p>
          <w:p w:rsidR="00EA7580" w:rsidRPr="002E566D" w:rsidRDefault="00EA7580" w:rsidP="00EA7580">
            <w:pPr>
              <w:spacing w:after="0" w:line="240" w:lineRule="auto"/>
              <w:jc w:val="center"/>
              <w:rPr>
                <w:b/>
                <w:color w:val="auto"/>
              </w:rPr>
            </w:pPr>
            <w:r w:rsidRPr="002E566D">
              <w:rPr>
                <w:b/>
                <w:color w:val="auto"/>
              </w:rPr>
              <w:t>Β</w:t>
            </w:r>
          </w:p>
          <w:p w:rsidR="00EA7580" w:rsidRPr="002E566D" w:rsidRDefault="00EA7580" w:rsidP="00EA7580">
            <w:pPr>
              <w:spacing w:after="0" w:line="240" w:lineRule="auto"/>
              <w:jc w:val="center"/>
              <w:rPr>
                <w:b/>
                <w:color w:val="auto"/>
              </w:rPr>
            </w:pPr>
            <w:r w:rsidRPr="002E566D">
              <w:rPr>
                <w:b/>
                <w:color w:val="auto"/>
              </w:rPr>
              <w:t>3</w:t>
            </w:r>
          </w:p>
        </w:tc>
        <w:tc>
          <w:tcPr>
            <w:tcW w:w="0" w:type="auto"/>
            <w:tcBorders>
              <w:bottom w:val="single" w:sz="4" w:space="0" w:color="000000"/>
            </w:tcBorders>
          </w:tcPr>
          <w:p w:rsidR="00EA7580" w:rsidRPr="002E566D" w:rsidRDefault="00EA7580" w:rsidP="00EA7580">
            <w:pPr>
              <w:spacing w:after="0" w:line="240" w:lineRule="auto"/>
              <w:jc w:val="center"/>
              <w:rPr>
                <w:b/>
                <w:color w:val="auto"/>
              </w:rPr>
            </w:pPr>
            <w:r w:rsidRPr="002E566D">
              <w:rPr>
                <w:b/>
                <w:color w:val="auto"/>
              </w:rPr>
              <w:t>Μέτρια επίδοση</w:t>
            </w:r>
          </w:p>
          <w:p w:rsidR="00EA7580" w:rsidRPr="002E566D" w:rsidRDefault="00EA7580" w:rsidP="00EA7580">
            <w:pPr>
              <w:spacing w:after="0" w:line="240" w:lineRule="auto"/>
              <w:jc w:val="center"/>
              <w:rPr>
                <w:b/>
                <w:color w:val="auto"/>
              </w:rPr>
            </w:pPr>
            <w:r w:rsidRPr="002E566D">
              <w:rPr>
                <w:b/>
                <w:color w:val="auto"/>
              </w:rPr>
              <w:t>Γ</w:t>
            </w:r>
          </w:p>
          <w:p w:rsidR="00EA7580" w:rsidRPr="002E566D" w:rsidRDefault="00EA7580" w:rsidP="00EA7580">
            <w:pPr>
              <w:spacing w:after="0" w:line="240" w:lineRule="auto"/>
              <w:jc w:val="center"/>
              <w:rPr>
                <w:b/>
                <w:color w:val="auto"/>
              </w:rPr>
            </w:pPr>
            <w:r w:rsidRPr="002E566D">
              <w:rPr>
                <w:b/>
                <w:color w:val="auto"/>
              </w:rPr>
              <w:t>2</w:t>
            </w:r>
          </w:p>
        </w:tc>
        <w:tc>
          <w:tcPr>
            <w:tcW w:w="1406" w:type="dxa"/>
            <w:tcBorders>
              <w:bottom w:val="single" w:sz="4" w:space="0" w:color="000000"/>
            </w:tcBorders>
          </w:tcPr>
          <w:p w:rsidR="00EA7580" w:rsidRPr="002E566D" w:rsidRDefault="00EA7580" w:rsidP="00EA7580">
            <w:pPr>
              <w:spacing w:after="0" w:line="240" w:lineRule="auto"/>
              <w:jc w:val="center"/>
              <w:rPr>
                <w:b/>
                <w:color w:val="auto"/>
              </w:rPr>
            </w:pPr>
            <w:r w:rsidRPr="002E566D">
              <w:rPr>
                <w:b/>
                <w:color w:val="auto"/>
              </w:rPr>
              <w:t>Χαμηλή επίδοση</w:t>
            </w:r>
          </w:p>
          <w:p w:rsidR="00EA7580" w:rsidRPr="002E566D" w:rsidRDefault="00EA7580" w:rsidP="00EA7580">
            <w:pPr>
              <w:spacing w:after="0" w:line="240" w:lineRule="auto"/>
              <w:jc w:val="center"/>
              <w:rPr>
                <w:b/>
                <w:color w:val="auto"/>
              </w:rPr>
            </w:pPr>
            <w:r w:rsidRPr="002E566D">
              <w:rPr>
                <w:b/>
                <w:color w:val="auto"/>
              </w:rPr>
              <w:t>Δ</w:t>
            </w:r>
          </w:p>
          <w:p w:rsidR="00EA7580" w:rsidRPr="002E566D" w:rsidRDefault="00EA7580" w:rsidP="00EA7580">
            <w:pPr>
              <w:spacing w:after="0" w:line="240" w:lineRule="auto"/>
              <w:jc w:val="center"/>
              <w:rPr>
                <w:b/>
                <w:color w:val="auto"/>
              </w:rPr>
            </w:pPr>
            <w:r w:rsidRPr="002E566D">
              <w:rPr>
                <w:b/>
                <w:color w:val="auto"/>
              </w:rPr>
              <w:t>1</w:t>
            </w:r>
          </w:p>
        </w:tc>
      </w:tr>
      <w:tr w:rsidR="00EA7580" w:rsidRPr="00165FD1" w:rsidTr="00EA7580">
        <w:tc>
          <w:tcPr>
            <w:tcW w:w="10485" w:type="dxa"/>
            <w:gridSpan w:val="5"/>
            <w:shd w:val="pct5" w:color="auto" w:fill="auto"/>
          </w:tcPr>
          <w:p w:rsidR="00EA7580" w:rsidRPr="002E566D" w:rsidRDefault="00EA7580" w:rsidP="00EA7580">
            <w:pPr>
              <w:spacing w:after="0" w:line="240" w:lineRule="auto"/>
              <w:rPr>
                <w:b/>
                <w:i/>
                <w:color w:val="auto"/>
              </w:rPr>
            </w:pPr>
            <w:r w:rsidRPr="002E566D">
              <w:rPr>
                <w:b/>
                <w:color w:val="auto"/>
              </w:rPr>
              <w:t>Κριτήριο Α: Λέξεις, έννοιες -κλειδιά</w:t>
            </w:r>
            <w:r w:rsidRPr="002E566D">
              <w:rPr>
                <w:b/>
                <w:i/>
                <w:color w:val="auto"/>
              </w:rPr>
              <w:t>.</w:t>
            </w:r>
          </w:p>
          <w:p w:rsidR="00EA7580" w:rsidRPr="002E566D" w:rsidRDefault="00EA7580" w:rsidP="00EA7580">
            <w:pPr>
              <w:spacing w:after="0" w:line="240" w:lineRule="auto"/>
              <w:rPr>
                <w:b/>
                <w:color w:val="auto"/>
              </w:rPr>
            </w:pPr>
          </w:p>
        </w:tc>
      </w:tr>
      <w:tr w:rsidR="00EA7580" w:rsidRPr="00165FD1" w:rsidTr="00EA7580">
        <w:tc>
          <w:tcPr>
            <w:tcW w:w="1552" w:type="dxa"/>
          </w:tcPr>
          <w:p w:rsidR="00EA7580" w:rsidRPr="002E566D" w:rsidRDefault="00EA7580" w:rsidP="00EA7580">
            <w:pPr>
              <w:spacing w:after="0" w:line="240" w:lineRule="auto"/>
              <w:rPr>
                <w:i/>
                <w:color w:val="auto"/>
              </w:rPr>
            </w:pPr>
            <w:r w:rsidRPr="002E566D">
              <w:rPr>
                <w:i/>
                <w:color w:val="auto"/>
              </w:rPr>
              <w:t>Επιδιωκόμενος Μαθησιακός Στόχος:</w:t>
            </w:r>
          </w:p>
        </w:tc>
        <w:tc>
          <w:tcPr>
            <w:tcW w:w="8933" w:type="dxa"/>
            <w:gridSpan w:val="4"/>
          </w:tcPr>
          <w:p w:rsidR="00EA7580" w:rsidRPr="002E566D" w:rsidRDefault="00EA7580" w:rsidP="00EA7580">
            <w:pPr>
              <w:spacing w:after="0" w:line="240" w:lineRule="auto"/>
              <w:rPr>
                <w:color w:val="auto"/>
              </w:rPr>
            </w:pPr>
            <w:r w:rsidRPr="002E566D">
              <w:rPr>
                <w:b/>
                <w:i/>
                <w:color w:val="auto"/>
              </w:rPr>
              <w:t xml:space="preserve"> Εντοπισμός και καταγραφή των λέξεων -κλειδί στην περίπτωση της επιλογής σας και αντιστοίχιση με τις </w:t>
            </w:r>
            <w:proofErr w:type="spellStart"/>
            <w:r w:rsidRPr="002E566D">
              <w:rPr>
                <w:b/>
                <w:i/>
                <w:color w:val="auto"/>
              </w:rPr>
              <w:t>ομοθεματικές</w:t>
            </w:r>
            <w:proofErr w:type="spellEnd"/>
            <w:r w:rsidRPr="002E566D">
              <w:rPr>
                <w:b/>
                <w:i/>
                <w:color w:val="auto"/>
              </w:rPr>
              <w:t xml:space="preserve">  των κοινωνιολογικών θεωριών για τη δημιουργία θεραπευτικού σχεδίου.</w:t>
            </w:r>
          </w:p>
        </w:tc>
      </w:tr>
      <w:tr w:rsidR="00EA7580" w:rsidRPr="00165FD1" w:rsidTr="00EA7580">
        <w:trPr>
          <w:trHeight w:val="2870"/>
        </w:trPr>
        <w:tc>
          <w:tcPr>
            <w:tcW w:w="1552" w:type="dxa"/>
            <w:tcBorders>
              <w:bottom w:val="single" w:sz="4" w:space="0" w:color="000000"/>
            </w:tcBorders>
          </w:tcPr>
          <w:p w:rsidR="00EA7580" w:rsidRPr="002E566D" w:rsidRDefault="00EA7580" w:rsidP="00EA7580">
            <w:pPr>
              <w:spacing w:after="0" w:line="240" w:lineRule="auto"/>
              <w:rPr>
                <w:i/>
                <w:color w:val="auto"/>
              </w:rPr>
            </w:pPr>
            <w:r w:rsidRPr="002E566D">
              <w:rPr>
                <w:i/>
                <w:color w:val="auto"/>
              </w:rPr>
              <w:t>Αξιολόγηση :</w:t>
            </w:r>
          </w:p>
          <w:p w:rsidR="00EA7580" w:rsidRPr="002E566D" w:rsidRDefault="00EA7580" w:rsidP="00EA7580">
            <w:pPr>
              <w:spacing w:after="0" w:line="240" w:lineRule="auto"/>
              <w:rPr>
                <w:i/>
                <w:color w:val="auto"/>
              </w:rPr>
            </w:pPr>
          </w:p>
          <w:p w:rsidR="00EA7580" w:rsidRPr="002E566D" w:rsidRDefault="00EA7580" w:rsidP="00EA7580">
            <w:pPr>
              <w:spacing w:after="0" w:line="240" w:lineRule="auto"/>
              <w:rPr>
                <w:i/>
                <w:color w:val="auto"/>
              </w:rPr>
            </w:pPr>
          </w:p>
          <w:p w:rsidR="00EA7580" w:rsidRPr="002E566D" w:rsidRDefault="00EA7580" w:rsidP="00EA7580">
            <w:pPr>
              <w:spacing w:after="0" w:line="240" w:lineRule="auto"/>
              <w:rPr>
                <w:i/>
                <w:color w:val="auto"/>
              </w:rPr>
            </w:pPr>
          </w:p>
          <w:p w:rsidR="00EA7580" w:rsidRPr="002E566D" w:rsidRDefault="00EA7580" w:rsidP="00EA7580">
            <w:pPr>
              <w:spacing w:after="0" w:line="240" w:lineRule="auto"/>
              <w:rPr>
                <w:i/>
                <w:color w:val="auto"/>
              </w:rPr>
            </w:pPr>
          </w:p>
          <w:p w:rsidR="00EA7580" w:rsidRPr="002E566D" w:rsidRDefault="00EA7580" w:rsidP="00EA7580">
            <w:pPr>
              <w:spacing w:after="0" w:line="240" w:lineRule="auto"/>
              <w:rPr>
                <w:i/>
                <w:color w:val="auto"/>
              </w:rPr>
            </w:pPr>
          </w:p>
          <w:p w:rsidR="00EA7580" w:rsidRPr="002E566D" w:rsidRDefault="00EA7580" w:rsidP="00EA7580">
            <w:pPr>
              <w:spacing w:after="0" w:line="240" w:lineRule="auto"/>
              <w:rPr>
                <w:i/>
                <w:color w:val="auto"/>
              </w:rPr>
            </w:pPr>
            <w:r w:rsidRPr="002E566D">
              <w:rPr>
                <w:i/>
                <w:color w:val="auto"/>
              </w:rPr>
              <w:t>Τι απουσιάζει:</w:t>
            </w:r>
          </w:p>
        </w:tc>
        <w:tc>
          <w:tcPr>
            <w:tcW w:w="0" w:type="auto"/>
            <w:tcBorders>
              <w:bottom w:val="single" w:sz="4" w:space="0" w:color="000000"/>
            </w:tcBorders>
          </w:tcPr>
          <w:p w:rsidR="00EA7580" w:rsidRPr="002E566D" w:rsidRDefault="00EA7580" w:rsidP="00EA7580">
            <w:pPr>
              <w:spacing w:after="0" w:line="240" w:lineRule="auto"/>
              <w:rPr>
                <w:color w:val="auto"/>
              </w:rPr>
            </w:pPr>
            <w:r w:rsidRPr="002E566D">
              <w:rPr>
                <w:color w:val="auto"/>
              </w:rPr>
              <w:t xml:space="preserve">Έχει αντιστοιχίσει </w:t>
            </w:r>
            <w:r w:rsidRPr="002E566D">
              <w:rPr>
                <w:b/>
                <w:color w:val="auto"/>
              </w:rPr>
              <w:t>όλες</w:t>
            </w:r>
            <w:r w:rsidRPr="002E566D">
              <w:rPr>
                <w:color w:val="auto"/>
              </w:rPr>
              <w:t xml:space="preserve"> τις διαφαινόμενες λέξεις, έννοιες- κλειδιά.</w:t>
            </w:r>
          </w:p>
        </w:tc>
        <w:tc>
          <w:tcPr>
            <w:tcW w:w="0" w:type="auto"/>
            <w:tcBorders>
              <w:bottom w:val="single" w:sz="4" w:space="0" w:color="000000"/>
            </w:tcBorders>
          </w:tcPr>
          <w:p w:rsidR="00EA7580" w:rsidRPr="002E566D" w:rsidRDefault="00EA7580" w:rsidP="00EA7580">
            <w:pPr>
              <w:spacing w:after="0" w:line="240" w:lineRule="auto"/>
              <w:rPr>
                <w:color w:val="auto"/>
              </w:rPr>
            </w:pPr>
            <w:r w:rsidRPr="002E566D">
              <w:rPr>
                <w:color w:val="auto"/>
              </w:rPr>
              <w:t xml:space="preserve">Στην απάντησή του εντοπίσαμε να απουσιάζει </w:t>
            </w:r>
            <w:r w:rsidRPr="002E566D">
              <w:rPr>
                <w:b/>
                <w:color w:val="auto"/>
              </w:rPr>
              <w:t>μία</w:t>
            </w:r>
            <w:r w:rsidRPr="002E566D">
              <w:rPr>
                <w:color w:val="auto"/>
              </w:rPr>
              <w:t xml:space="preserve"> λέξη-κλειδί.</w:t>
            </w:r>
          </w:p>
        </w:tc>
        <w:tc>
          <w:tcPr>
            <w:tcW w:w="0" w:type="auto"/>
            <w:tcBorders>
              <w:bottom w:val="single" w:sz="4" w:space="0" w:color="000000"/>
            </w:tcBorders>
          </w:tcPr>
          <w:p w:rsidR="00EA7580" w:rsidRPr="002E566D" w:rsidRDefault="00EA7580" w:rsidP="00EA7580">
            <w:pPr>
              <w:spacing w:after="0" w:line="240" w:lineRule="auto"/>
              <w:rPr>
                <w:color w:val="auto"/>
              </w:rPr>
            </w:pPr>
            <w:r w:rsidRPr="002E566D">
              <w:rPr>
                <w:color w:val="auto"/>
              </w:rPr>
              <w:t xml:space="preserve">Στην απάντησή του εντοπίσαμε να απουσιάζουν </w:t>
            </w:r>
            <w:r w:rsidRPr="002E566D">
              <w:rPr>
                <w:b/>
                <w:color w:val="auto"/>
              </w:rPr>
              <w:t>δύο-τρεις</w:t>
            </w:r>
            <w:r w:rsidRPr="002E566D">
              <w:rPr>
                <w:color w:val="auto"/>
              </w:rPr>
              <w:t xml:space="preserve">  λέξεις-κλειδί.</w:t>
            </w:r>
          </w:p>
        </w:tc>
        <w:tc>
          <w:tcPr>
            <w:tcW w:w="1406" w:type="dxa"/>
            <w:tcBorders>
              <w:bottom w:val="single" w:sz="4" w:space="0" w:color="000000"/>
            </w:tcBorders>
          </w:tcPr>
          <w:p w:rsidR="00EA7580" w:rsidRPr="002E566D" w:rsidRDefault="00EA7580" w:rsidP="00EA7580">
            <w:pPr>
              <w:spacing w:after="0" w:line="240" w:lineRule="auto"/>
              <w:rPr>
                <w:color w:val="auto"/>
              </w:rPr>
            </w:pPr>
            <w:r w:rsidRPr="002E566D">
              <w:rPr>
                <w:color w:val="auto"/>
              </w:rPr>
              <w:t xml:space="preserve">Στην απάντησή του εντοπίσαμε να απουσιάζουν περισσότερες από </w:t>
            </w:r>
            <w:r w:rsidRPr="002E566D">
              <w:rPr>
                <w:b/>
                <w:color w:val="auto"/>
              </w:rPr>
              <w:t>τρεις</w:t>
            </w:r>
            <w:r w:rsidRPr="002E566D">
              <w:rPr>
                <w:color w:val="auto"/>
              </w:rPr>
              <w:t xml:space="preserve">  λέξεις-κλειδί.</w:t>
            </w:r>
          </w:p>
        </w:tc>
      </w:tr>
    </w:tbl>
    <w:p w:rsidR="009462B8" w:rsidRPr="00405F22" w:rsidRDefault="009462B8" w:rsidP="009462B8">
      <w:pPr>
        <w:rPr>
          <w:rFonts w:eastAsia="Arial" w:cs="Times New Roman"/>
          <w:sz w:val="24"/>
          <w:szCs w:val="24"/>
        </w:rPr>
      </w:pPr>
    </w:p>
    <w:p w:rsidR="009462B8" w:rsidRDefault="009462B8" w:rsidP="009462B8">
      <w:pPr>
        <w:rPr>
          <w:rFonts w:eastAsia="Arial" w:cs="Times New Roman"/>
          <w:sz w:val="24"/>
          <w:szCs w:val="24"/>
        </w:rPr>
      </w:pPr>
    </w:p>
    <w:p w:rsidR="009A6FA1" w:rsidRPr="003657B6" w:rsidRDefault="009A6FA1" w:rsidP="003657B6">
      <w:pPr>
        <w:jc w:val="center"/>
        <w:rPr>
          <w:rStyle w:val="6100"/>
          <w:rFonts w:ascii="Times New Roman" w:hAnsi="Times New Roman" w:cs="Times New Roman"/>
          <w:color w:val="FF0000"/>
          <w:sz w:val="28"/>
          <w:szCs w:val="28"/>
        </w:rPr>
      </w:pPr>
      <w:r w:rsidRPr="009462B8">
        <w:rPr>
          <w:rFonts w:eastAsia="Arial" w:cs="Times New Roman"/>
          <w:sz w:val="24"/>
          <w:szCs w:val="24"/>
        </w:rPr>
        <w:br w:type="page"/>
      </w:r>
      <w:r w:rsidR="003657B6">
        <w:rPr>
          <w:rStyle w:val="6100"/>
          <w:rFonts w:ascii="Times New Roman" w:hAnsi="Times New Roman" w:cs="Times New Roman"/>
          <w:color w:val="FF0000"/>
          <w:sz w:val="28"/>
          <w:szCs w:val="28"/>
        </w:rPr>
        <w:lastRenderedPageBreak/>
        <w:t>Παράρτημα</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2225"/>
        <w:gridCol w:w="2366"/>
        <w:gridCol w:w="2216"/>
        <w:gridCol w:w="2121"/>
      </w:tblGrid>
      <w:tr w:rsidR="009A6FA1" w:rsidRPr="009A6FA1" w:rsidTr="009A6FA1">
        <w:tc>
          <w:tcPr>
            <w:tcW w:w="10485" w:type="dxa"/>
            <w:gridSpan w:val="5"/>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sz w:val="28"/>
                <w:szCs w:val="28"/>
                <w:lang w:eastAsia="el-GR"/>
              </w:rPr>
              <w:t>3.5_Ρούμπρικα Αξιολόγησης ΦΥ.ΠΡ.Ε</w:t>
            </w:r>
            <w:r w:rsidRPr="009A6FA1">
              <w:rPr>
                <w:rFonts w:eastAsia="Times New Roman" w:cs="Times New Roman"/>
                <w:b/>
                <w:color w:val="auto"/>
                <w:lang w:eastAsia="el-GR"/>
              </w:rPr>
              <w:t>.</w:t>
            </w:r>
          </w:p>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Επώνυμο Αξιολογούμενου:                                     Όνομα:                                        Τμήμα:                       Μάθημα:                            </w:t>
            </w:r>
          </w:p>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Ενότητα:                                                                  Ημερομηνία:__/__/20</w:t>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r>
            <w:r w:rsidRPr="009A6FA1">
              <w:rPr>
                <w:rFonts w:eastAsia="Times New Roman" w:cs="Times New Roman"/>
                <w:b/>
                <w:color w:val="auto"/>
                <w:lang w:eastAsia="el-GR"/>
              </w:rPr>
              <w:softHyphen/>
              <w:t xml:space="preserve">15            </w:t>
            </w:r>
            <w:proofErr w:type="spellStart"/>
            <w:r w:rsidRPr="009A6FA1">
              <w:rPr>
                <w:rFonts w:eastAsia="Times New Roman" w:cs="Times New Roman"/>
                <w:b/>
                <w:color w:val="auto"/>
                <w:lang w:eastAsia="el-GR"/>
              </w:rPr>
              <w:t>Αξιολογητής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Κριτήρια /  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4</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3</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2</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1</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i/>
                <w:color w:val="auto"/>
                <w:lang w:eastAsia="el-GR"/>
              </w:rPr>
            </w:pPr>
            <w:r w:rsidRPr="009A6FA1">
              <w:rPr>
                <w:rFonts w:eastAsia="Times New Roman" w:cs="Times New Roman"/>
                <w:b/>
                <w:color w:val="auto"/>
                <w:lang w:eastAsia="el-GR"/>
              </w:rPr>
              <w:t>Κριτήριο Α: Λέξεις, έννοιες -κλειδιά</w:t>
            </w:r>
            <w:r w:rsidRPr="009A6FA1">
              <w:rPr>
                <w:rFonts w:eastAsia="Times New Roman" w:cs="Times New Roman"/>
                <w:b/>
                <w:i/>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Καλλιέργεια της </w:t>
            </w:r>
            <w:r w:rsidRPr="009A6FA1">
              <w:rPr>
                <w:rFonts w:eastAsia="Times New Roman" w:cs="Times New Roman"/>
                <w:b/>
                <w:i/>
                <w:color w:val="auto"/>
                <w:lang w:eastAsia="el-GR"/>
              </w:rPr>
              <w:t>Κριτικής, Αναλυτικής δεξιότητας</w:t>
            </w:r>
            <w:r w:rsidRPr="009A6FA1">
              <w:rPr>
                <w:rFonts w:eastAsia="Times New Roman" w:cs="Times New Roman"/>
                <w:i/>
                <w:color w:val="auto"/>
                <w:lang w:eastAsia="el-GR"/>
              </w:rPr>
              <w:t xml:space="preserve">. Διαχωρισμός του </w:t>
            </w:r>
            <w:proofErr w:type="spellStart"/>
            <w:r w:rsidRPr="009A6FA1">
              <w:rPr>
                <w:rFonts w:eastAsia="Times New Roman" w:cs="Times New Roman"/>
                <w:i/>
                <w:color w:val="auto"/>
                <w:lang w:eastAsia="el-GR"/>
              </w:rPr>
              <w:t>εννοιολογικώς</w:t>
            </w:r>
            <w:proofErr w:type="spellEnd"/>
            <w:r w:rsidRPr="009A6FA1">
              <w:rPr>
                <w:rFonts w:eastAsia="Times New Roman" w:cs="Times New Roman"/>
                <w:i/>
                <w:color w:val="auto"/>
                <w:lang w:eastAsia="el-GR"/>
              </w:rPr>
              <w:t xml:space="preserve"> </w:t>
            </w:r>
            <w:r w:rsidRPr="009A6FA1">
              <w:rPr>
                <w:rFonts w:eastAsia="Times New Roman" w:cs="Times New Roman"/>
                <w:b/>
                <w:i/>
                <w:color w:val="auto"/>
                <w:lang w:eastAsia="el-GR"/>
              </w:rPr>
              <w:t>Σημαντικού</w:t>
            </w:r>
            <w:r w:rsidRPr="009A6FA1">
              <w:rPr>
                <w:rFonts w:eastAsia="Times New Roman" w:cs="Times New Roman"/>
                <w:i/>
                <w:color w:val="auto"/>
                <w:lang w:eastAsia="el-GR"/>
              </w:rPr>
              <w:t xml:space="preserve">  περιεχομένου από το </w:t>
            </w:r>
            <w:r w:rsidRPr="009A6FA1">
              <w:rPr>
                <w:rFonts w:eastAsia="Times New Roman" w:cs="Times New Roman"/>
                <w:b/>
                <w:i/>
                <w:color w:val="auto"/>
                <w:lang w:eastAsia="el-GR"/>
              </w:rPr>
              <w:t>Πληροφοριακό.</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Τι απουσιάζει:</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καταγράψει </w:t>
            </w:r>
            <w:r w:rsidRPr="009A6FA1">
              <w:rPr>
                <w:rFonts w:eastAsia="Times New Roman" w:cs="Times New Roman"/>
                <w:b/>
                <w:color w:val="auto"/>
                <w:lang w:eastAsia="el-GR"/>
              </w:rPr>
              <w:t>όλες</w:t>
            </w:r>
            <w:r w:rsidRPr="009A6FA1">
              <w:rPr>
                <w:rFonts w:eastAsia="Times New Roman" w:cs="Times New Roman"/>
                <w:color w:val="auto"/>
                <w:lang w:eastAsia="el-GR"/>
              </w:rPr>
              <w:t xml:space="preserve"> τις διαφαινόμενες λέξεις, έννοιες- κλειδιά.</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w:t>
            </w:r>
            <w:r w:rsidRPr="009A6FA1">
              <w:rPr>
                <w:rFonts w:eastAsia="Times New Roman" w:cs="Times New Roman"/>
                <w:b/>
                <w:color w:val="auto"/>
                <w:lang w:eastAsia="el-GR"/>
              </w:rPr>
              <w:t>δύο-τρεις</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Στην απάντησή του εντοπίσαμε να απουσιάζουν περισσότερες από </w:t>
            </w:r>
            <w:r w:rsidRPr="009A6FA1">
              <w:rPr>
                <w:rFonts w:eastAsia="Times New Roman" w:cs="Times New Roman"/>
                <w:b/>
                <w:color w:val="auto"/>
                <w:lang w:eastAsia="el-GR"/>
              </w:rPr>
              <w:t>τρεις</w:t>
            </w:r>
            <w:r w:rsidRPr="009A6FA1">
              <w:rPr>
                <w:rFonts w:eastAsia="Times New Roman" w:cs="Times New Roman"/>
                <w:color w:val="auto"/>
                <w:lang w:eastAsia="el-GR"/>
              </w:rPr>
              <w:t xml:space="preserve">  λέξεις-κλειδί.</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Β: Διδακτικοί – Μαθησιακοί Στόχοι.</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 xml:space="preserve">Β1. Να επιλεγούν και </w:t>
            </w:r>
            <w:proofErr w:type="spellStart"/>
            <w:r w:rsidRPr="009A6FA1">
              <w:rPr>
                <w:rFonts w:eastAsia="Times New Roman" w:cs="Times New Roman"/>
                <w:i/>
                <w:color w:val="auto"/>
                <w:lang w:eastAsia="el-GR"/>
              </w:rPr>
              <w:t>περιγραφούν</w:t>
            </w:r>
            <w:proofErr w:type="spellEnd"/>
            <w:r w:rsidRPr="009A6FA1">
              <w:rPr>
                <w:rFonts w:eastAsia="Times New Roman" w:cs="Times New Roman"/>
                <w:i/>
                <w:color w:val="auto"/>
                <w:lang w:eastAsia="el-GR"/>
              </w:rPr>
              <w:t xml:space="preserve"> με </w:t>
            </w:r>
            <w:proofErr w:type="spellStart"/>
            <w:r w:rsidRPr="009A6FA1">
              <w:rPr>
                <w:rFonts w:eastAsia="Times New Roman" w:cs="Times New Roman"/>
                <w:b/>
                <w:i/>
                <w:color w:val="auto"/>
                <w:lang w:eastAsia="el-GR"/>
              </w:rPr>
              <w:t>αισθητηριοβασισμένο</w:t>
            </w:r>
            <w:proofErr w:type="spellEnd"/>
            <w:r w:rsidRPr="009A6FA1">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9A6FA1">
              <w:rPr>
                <w:rFonts w:eastAsia="Times New Roman" w:cs="Times New Roman"/>
                <w:b/>
                <w:i/>
                <w:color w:val="auto"/>
                <w:lang w:eastAsia="el-GR"/>
              </w:rPr>
              <w:t xml:space="preserve">Τι </w:t>
            </w:r>
            <w:r w:rsidRPr="009A6FA1">
              <w:rPr>
                <w:rFonts w:eastAsia="Times New Roman" w:cs="Times New Roman"/>
                <w:i/>
                <w:color w:val="auto"/>
                <w:lang w:eastAsia="el-GR"/>
              </w:rPr>
              <w:t xml:space="preserve">(δραστηριότητα), το </w:t>
            </w:r>
            <w:r w:rsidRPr="009A6FA1">
              <w:rPr>
                <w:rFonts w:eastAsia="Times New Roman" w:cs="Times New Roman"/>
                <w:b/>
                <w:i/>
                <w:color w:val="auto"/>
                <w:lang w:eastAsia="el-GR"/>
              </w:rPr>
              <w:t xml:space="preserve">Πώς </w:t>
            </w:r>
            <w:r w:rsidRPr="009A6FA1">
              <w:rPr>
                <w:rFonts w:eastAsia="Times New Roman" w:cs="Times New Roman"/>
                <w:i/>
                <w:color w:val="auto"/>
                <w:lang w:eastAsia="el-GR"/>
              </w:rPr>
              <w:t xml:space="preserve">(συνθήκες) και το </w:t>
            </w:r>
            <w:r w:rsidRPr="009A6FA1">
              <w:rPr>
                <w:rFonts w:eastAsia="Times New Roman" w:cs="Times New Roman"/>
                <w:b/>
                <w:i/>
                <w:color w:val="auto"/>
                <w:lang w:eastAsia="el-GR"/>
              </w:rPr>
              <w:t>Πόσο καλά</w:t>
            </w:r>
            <w:r w:rsidRPr="009A6FA1">
              <w:rPr>
                <w:rFonts w:eastAsia="Times New Roman" w:cs="Times New Roman"/>
                <w:i/>
                <w:color w:val="auto"/>
                <w:lang w:eastAsia="el-GR"/>
              </w:rPr>
              <w:t xml:space="preserve"> (κριτήρια). (Βλέπετε Πίνακα 1, 2</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 xml:space="preserve"> Β2. Να </w:t>
            </w:r>
            <w:proofErr w:type="spellStart"/>
            <w:r w:rsidRPr="009A6FA1">
              <w:rPr>
                <w:rFonts w:eastAsia="Times New Roman" w:cs="Times New Roman"/>
                <w:i/>
                <w:color w:val="auto"/>
                <w:lang w:eastAsia="el-GR"/>
              </w:rPr>
              <w:t>περιγραφεί</w:t>
            </w:r>
            <w:proofErr w:type="spellEnd"/>
            <w:r w:rsidRPr="009A6FA1">
              <w:rPr>
                <w:rFonts w:eastAsia="Times New Roman" w:cs="Times New Roman"/>
                <w:i/>
                <w:color w:val="auto"/>
                <w:lang w:eastAsia="el-GR"/>
              </w:rPr>
              <w:t xml:space="preserve"> ένας τουλάχιστον στόχος σε επίπεδο στάσεων, που θα αξιολογηθεί με ερωτηματολόγιο </w:t>
            </w:r>
            <w:proofErr w:type="spellStart"/>
            <w:r w:rsidRPr="009A6FA1">
              <w:rPr>
                <w:rFonts w:eastAsia="Times New Roman" w:cs="Times New Roman"/>
                <w:i/>
                <w:color w:val="auto"/>
                <w:lang w:eastAsia="el-GR"/>
              </w:rPr>
              <w:t>αυτοαναφοράς</w:t>
            </w:r>
            <w:proofErr w:type="spellEnd"/>
            <w:r w:rsidRPr="009A6FA1">
              <w:rPr>
                <w:rFonts w:eastAsia="Times New Roman" w:cs="Times New Roman"/>
                <w:i/>
                <w:color w:val="auto"/>
                <w:lang w:eastAsia="el-GR"/>
              </w:rPr>
              <w:t>. (Βλέπετε πίνακες 1, 2)</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τουλάχιστον ένας στόχος σε</w:t>
            </w:r>
            <w:r w:rsidRPr="009A6FA1">
              <w:rPr>
                <w:rFonts w:eastAsia="Times New Roman" w:cs="Times New Roman"/>
                <w:color w:val="auto"/>
                <w:lang w:eastAsia="el-GR"/>
              </w:rPr>
              <w:t xml:space="preserve">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σε </w:t>
            </w:r>
            <w:r w:rsidRPr="009A6FA1">
              <w:rPr>
                <w:rFonts w:eastAsia="Times New Roman" w:cs="Times New Roman"/>
                <w:b/>
                <w:color w:val="auto"/>
                <w:lang w:eastAsia="el-GR"/>
              </w:rPr>
              <w:t>δεξιοτήτω</w:t>
            </w:r>
            <w:r w:rsidRPr="009A6FA1">
              <w:rPr>
                <w:rFonts w:eastAsia="Times New Roman" w:cs="Times New Roman"/>
                <w:color w:val="auto"/>
                <w:lang w:eastAsia="el-GR"/>
              </w:rPr>
              <w:t xml:space="preserve">ν με </w:t>
            </w:r>
            <w:proofErr w:type="spellStart"/>
            <w:r w:rsidRPr="009A6FA1">
              <w:rPr>
                <w:rFonts w:eastAsia="Times New Roman" w:cs="Times New Roman"/>
                <w:color w:val="auto"/>
                <w:lang w:eastAsia="el-GR"/>
              </w:rPr>
              <w:t>αισθητηριοβασισμένο</w:t>
            </w:r>
            <w:proofErr w:type="spellEnd"/>
            <w:r w:rsidRPr="009A6FA1">
              <w:rPr>
                <w:rFonts w:eastAsia="Times New Roman" w:cs="Times New Roman"/>
                <w:color w:val="auto"/>
                <w:lang w:eastAsia="el-GR"/>
              </w:rPr>
              <w:t xml:space="preserve"> τρόπο.</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Και,</w:t>
            </w:r>
            <w:r w:rsidRPr="009A6FA1">
              <w:rPr>
                <w:rFonts w:eastAsia="Times New Roman" w:cs="Times New Roman"/>
                <w:color w:val="auto"/>
                <w:lang w:eastAsia="el-GR"/>
              </w:rPr>
              <w:t xml:space="preserve"> έχει </w:t>
            </w:r>
            <w:proofErr w:type="spellStart"/>
            <w:r w:rsidRPr="009A6FA1">
              <w:rPr>
                <w:rFonts w:eastAsia="Times New Roman" w:cs="Times New Roman"/>
                <w:color w:val="auto"/>
                <w:lang w:eastAsia="el-GR"/>
              </w:rPr>
              <w:t>περιγραφεί</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ένας τουλάχιστον</w:t>
            </w:r>
            <w:r w:rsidRPr="009A6FA1">
              <w:rPr>
                <w:rFonts w:eastAsia="Times New Roman" w:cs="Times New Roman"/>
                <w:color w:val="auto"/>
                <w:lang w:eastAsia="el-GR"/>
              </w:rPr>
              <w:t xml:space="preserve"> στόχος σε επίπεδο </w:t>
            </w:r>
            <w:r w:rsidRPr="009A6FA1">
              <w:rPr>
                <w:rFonts w:eastAsia="Times New Roman" w:cs="Times New Roman"/>
                <w:b/>
                <w:color w:val="auto"/>
                <w:lang w:eastAsia="el-GR"/>
              </w:rPr>
              <w:t>στάσεων.</w:t>
            </w: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τουλάχιστον ένας </w:t>
            </w:r>
            <w:r w:rsidRPr="009A6FA1">
              <w:rPr>
                <w:rFonts w:eastAsia="Times New Roman" w:cs="Times New Roman"/>
                <w:color w:val="auto"/>
                <w:lang w:eastAsia="el-GR"/>
              </w:rPr>
              <w:t xml:space="preserve">στόχος σε επίπεδο </w:t>
            </w:r>
            <w:r w:rsidRPr="009A6FA1">
              <w:rPr>
                <w:rFonts w:eastAsia="Times New Roman" w:cs="Times New Roman"/>
                <w:b/>
                <w:color w:val="auto"/>
                <w:lang w:eastAsia="el-GR"/>
              </w:rPr>
              <w:t>γνώσεων</w:t>
            </w:r>
            <w:r w:rsidRPr="009A6FA1">
              <w:rPr>
                <w:rFonts w:eastAsia="Times New Roman" w:cs="Times New Roman"/>
                <w:color w:val="auto"/>
                <w:lang w:eastAsia="el-GR"/>
              </w:rPr>
              <w:t xml:space="preserve"> και </w:t>
            </w:r>
            <w:r w:rsidRPr="009A6FA1">
              <w:rPr>
                <w:rFonts w:eastAsia="Times New Roman" w:cs="Times New Roman"/>
                <w:b/>
                <w:color w:val="auto"/>
                <w:lang w:eastAsia="el-GR"/>
              </w:rPr>
              <w:t>ένα</w:t>
            </w:r>
            <w:r w:rsidRPr="009A6FA1">
              <w:rPr>
                <w:rFonts w:eastAsia="Times New Roman" w:cs="Times New Roman"/>
                <w:color w:val="auto"/>
                <w:lang w:eastAsia="el-GR"/>
              </w:rPr>
              <w:t xml:space="preserve">ς σε </w:t>
            </w:r>
            <w:r w:rsidRPr="009A6FA1">
              <w:rPr>
                <w:rFonts w:eastAsia="Times New Roman" w:cs="Times New Roman"/>
                <w:b/>
                <w:color w:val="auto"/>
                <w:lang w:eastAsia="el-GR"/>
              </w:rPr>
              <w:t xml:space="preserve">δεξιοτήτων </w:t>
            </w:r>
            <w:r w:rsidRPr="009A6FA1">
              <w:rPr>
                <w:rFonts w:eastAsia="Times New Roman" w:cs="Times New Roman"/>
                <w:color w:val="auto"/>
                <w:lang w:eastAsia="el-GR"/>
              </w:rPr>
              <w:t xml:space="preserve"> όμως,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ένας από τους δύο δεν είναι</w:t>
            </w:r>
            <w:r w:rsidRPr="009A6FA1">
              <w:rPr>
                <w:rFonts w:eastAsia="Times New Roman" w:cs="Times New Roman"/>
                <w:color w:val="auto"/>
                <w:lang w:eastAsia="el-GR"/>
              </w:rPr>
              <w:t xml:space="preserve"> </w:t>
            </w:r>
            <w:proofErr w:type="spellStart"/>
            <w:r w:rsidRPr="009A6FA1">
              <w:rPr>
                <w:rFonts w:eastAsia="Times New Roman" w:cs="Times New Roman"/>
                <w:color w:val="auto"/>
                <w:lang w:eastAsia="el-GR"/>
              </w:rPr>
              <w:t>αισθητηριοβασισμένος</w:t>
            </w:r>
            <w:proofErr w:type="spellEnd"/>
            <w:r w:rsidRPr="009A6FA1">
              <w:rPr>
                <w:rFonts w:eastAsia="Times New Roman" w:cs="Times New Roman"/>
                <w:color w:val="auto"/>
                <w:lang w:eastAsia="el-GR"/>
              </w:rPr>
              <w:t>.</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ένας</w:t>
            </w: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μόνο </w:t>
            </w:r>
            <w:r w:rsidRPr="009A6FA1">
              <w:rPr>
                <w:rFonts w:eastAsia="Times New Roman" w:cs="Times New Roman"/>
                <w:color w:val="auto"/>
                <w:lang w:eastAsia="el-GR"/>
              </w:rPr>
              <w:t>στόχος σε επίπεδο γνώσεων όμως,</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όχι </w:t>
            </w:r>
            <w:proofErr w:type="spellStart"/>
            <w:r w:rsidRPr="009A6FA1">
              <w:rPr>
                <w:rFonts w:eastAsia="Times New Roman" w:cs="Times New Roman"/>
                <w:color w:val="auto"/>
                <w:lang w:eastAsia="el-GR"/>
              </w:rPr>
              <w:t>αισθητηριοβασισμένα</w:t>
            </w:r>
            <w:proofErr w:type="spellEnd"/>
            <w:r w:rsidRPr="009A6FA1">
              <w:rPr>
                <w:rFonts w:eastAsia="Times New Roman" w:cs="Times New Roman"/>
                <w:color w:val="auto"/>
                <w:lang w:eastAsia="el-GR"/>
              </w:rPr>
              <w:t>.</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έχει  καταγραφεί ούτε ένας στόχος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 :</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Γ: Νοητικός Χάρτης.</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9A6FA1">
              <w:rPr>
                <w:rFonts w:eastAsia="Times New Roman" w:cs="Times New Roman"/>
                <w:b/>
                <w:color w:val="auto"/>
                <w:lang w:eastAsia="el-GR"/>
              </w:rPr>
              <w:t xml:space="preserve">ΤΙ </w:t>
            </w:r>
            <w:r w:rsidRPr="009A6FA1">
              <w:rPr>
                <w:rFonts w:eastAsia="Times New Roman" w:cs="Times New Roman"/>
                <w:color w:val="auto"/>
                <w:lang w:eastAsia="el-GR"/>
              </w:rPr>
              <w:t>(λέξεις-κλειδί), με το</w:t>
            </w:r>
            <w:r w:rsidRPr="009A6FA1">
              <w:rPr>
                <w:rFonts w:eastAsia="Times New Roman" w:cs="Times New Roman"/>
                <w:b/>
                <w:color w:val="auto"/>
                <w:lang w:eastAsia="el-GR"/>
              </w:rPr>
              <w:t xml:space="preserve"> Γιατί</w:t>
            </w:r>
            <w:r w:rsidRPr="009A6FA1">
              <w:rPr>
                <w:rFonts w:eastAsia="Times New Roman" w:cs="Times New Roman"/>
                <w:color w:val="auto"/>
                <w:lang w:eastAsia="el-GR"/>
              </w:rPr>
              <w:t xml:space="preserve"> ( μαθησιακοί στόχοι) και </w:t>
            </w:r>
            <w:r w:rsidRPr="009A6FA1">
              <w:rPr>
                <w:rFonts w:eastAsia="Times New Roman" w:cs="Times New Roman"/>
                <w:b/>
                <w:color w:val="auto"/>
                <w:lang w:eastAsia="el-GR"/>
              </w:rPr>
              <w:t>Πως</w:t>
            </w:r>
            <w:r w:rsidRPr="009A6FA1">
              <w:rPr>
                <w:rFonts w:eastAsia="Times New Roman" w:cs="Times New Roman"/>
                <w:color w:val="auto"/>
                <w:lang w:eastAsia="el-GR"/>
              </w:rPr>
              <w:t xml:space="preserve"> (θα αξιολογηθεί).</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 xml:space="preserve">όλες </w:t>
            </w:r>
            <w:r w:rsidRPr="009A6FA1">
              <w:rPr>
                <w:rFonts w:eastAsia="Times New Roman" w:cs="Times New Roman"/>
                <w:color w:val="auto"/>
                <w:lang w:eastAsia="el-GR"/>
              </w:rPr>
              <w:t xml:space="preserve">οι λέξεις-κλειδιά που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από το νοητικό χάρτη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λέξη-κλειδί, αλλά οι υπόλοιπες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στόχο</w:t>
            </w:r>
            <w:r w:rsidRPr="009A6FA1">
              <w:rPr>
                <w:rFonts w:eastAsia="Times New Roman" w:cs="Times New Roman"/>
                <w:color w:val="auto"/>
                <w:lang w:eastAsia="el-GR"/>
              </w:rPr>
              <w:t xml:space="preserve"> και έχουν όλες συνδεθεί με αντικειμενικό τρόπο </w:t>
            </w:r>
            <w:r w:rsidRPr="009A6FA1">
              <w:rPr>
                <w:rFonts w:eastAsia="Times New Roman" w:cs="Times New Roman"/>
                <w:b/>
                <w:color w:val="auto"/>
                <w:lang w:eastAsia="el-GR"/>
              </w:rPr>
              <w:t>αξιολόγησης</w:t>
            </w:r>
          </w:p>
        </w:tc>
        <w:tc>
          <w:tcPr>
            <w:tcW w:w="2216" w:type="dxa"/>
            <w:tcBorders>
              <w:bottom w:val="single" w:sz="4" w:space="0" w:color="000000"/>
            </w:tcBorders>
          </w:tcPr>
          <w:p w:rsid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από το νοητικό χάρτη </w:t>
            </w:r>
            <w:r w:rsidRPr="009A6FA1">
              <w:rPr>
                <w:rFonts w:eastAsia="Times New Roman" w:cs="Times New Roman"/>
                <w:b/>
                <w:color w:val="auto"/>
                <w:lang w:eastAsia="el-GR"/>
              </w:rPr>
              <w:t>δύο ή περισσότερες</w:t>
            </w:r>
            <w:r w:rsidRPr="009A6FA1">
              <w:rPr>
                <w:rFonts w:eastAsia="Times New Roman" w:cs="Times New Roman"/>
                <w:color w:val="auto"/>
                <w:lang w:eastAsia="el-GR"/>
              </w:rPr>
              <w:t xml:space="preserve"> λέξεις-κλειδί και οι υπόλοιπες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αντιστοιχούν σε αντικειμενικά </w:t>
            </w:r>
            <w:proofErr w:type="spellStart"/>
            <w:r w:rsidRPr="009A6FA1">
              <w:rPr>
                <w:rFonts w:eastAsia="Times New Roman" w:cs="Times New Roman"/>
                <w:color w:val="auto"/>
                <w:lang w:eastAsia="el-GR"/>
              </w:rPr>
              <w:t>προσδιορίσιμο</w:t>
            </w:r>
            <w:proofErr w:type="spellEnd"/>
            <w:r w:rsidRPr="009A6FA1">
              <w:rPr>
                <w:rFonts w:eastAsia="Times New Roman" w:cs="Times New Roman"/>
                <w:color w:val="auto"/>
                <w:lang w:eastAsia="el-GR"/>
              </w:rPr>
              <w:t xml:space="preserve"> </w:t>
            </w:r>
            <w:r w:rsidRPr="009A6FA1">
              <w:rPr>
                <w:rFonts w:eastAsia="Times New Roman" w:cs="Times New Roman"/>
                <w:b/>
                <w:color w:val="auto"/>
                <w:lang w:eastAsia="el-GR"/>
              </w:rPr>
              <w:t xml:space="preserve">στόχο ούτε </w:t>
            </w:r>
            <w:r w:rsidRPr="009A6FA1">
              <w:rPr>
                <w:rFonts w:eastAsia="Times New Roman" w:cs="Times New Roman"/>
                <w:color w:val="auto"/>
                <w:lang w:eastAsia="el-GR"/>
              </w:rPr>
              <w:t xml:space="preserve"> και έχουν όλες συνδεθεί με </w:t>
            </w:r>
            <w:r w:rsidRPr="009A6FA1">
              <w:rPr>
                <w:rFonts w:eastAsia="Times New Roman" w:cs="Times New Roman"/>
                <w:color w:val="auto"/>
                <w:lang w:eastAsia="el-GR"/>
              </w:rPr>
              <w:lastRenderedPageBreak/>
              <w:t xml:space="preserve">αντικειμενικό τρόπο </w:t>
            </w:r>
            <w:r w:rsidRPr="009A6FA1">
              <w:rPr>
                <w:rFonts w:eastAsia="Times New Roman" w:cs="Times New Roman"/>
                <w:b/>
                <w:color w:val="auto"/>
                <w:lang w:eastAsia="el-GR"/>
              </w:rPr>
              <w:t>αξιολόγησης</w:t>
            </w:r>
            <w:r w:rsidRPr="009A6FA1">
              <w:rPr>
                <w:rFonts w:eastAsia="Times New Roman" w:cs="Times New Roman"/>
                <w:color w:val="auto"/>
                <w:lang w:eastAsia="el-GR"/>
              </w:rPr>
              <w:t xml:space="preserve"> </w:t>
            </w:r>
          </w:p>
          <w:p w:rsidR="00D61E7E" w:rsidRPr="009A6FA1" w:rsidRDefault="00D61E7E" w:rsidP="009A6FA1">
            <w:pPr>
              <w:spacing w:after="0" w:line="240" w:lineRule="auto"/>
              <w:rPr>
                <w:rFonts w:eastAsia="Times New Roman" w:cs="Times New Roman"/>
                <w:color w:val="auto"/>
                <w:lang w:eastAsia="el-GR"/>
              </w:rPr>
            </w:pP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lastRenderedPageBreak/>
              <w:t>Δεν</w:t>
            </w:r>
            <w:r w:rsidRPr="009A6FA1">
              <w:rPr>
                <w:rFonts w:eastAsia="Times New Roman" w:cs="Times New Roman"/>
                <w:color w:val="auto"/>
                <w:lang w:eastAsia="el-GR"/>
              </w:rPr>
              <w:t xml:space="preserve"> υπάρχει νοητικός χάρτης ή αυτός που υπάρχει </w:t>
            </w:r>
            <w:r w:rsidRPr="009A6FA1">
              <w:rPr>
                <w:rFonts w:eastAsia="Times New Roman" w:cs="Times New Roman"/>
                <w:b/>
                <w:color w:val="auto"/>
                <w:lang w:eastAsia="el-GR"/>
              </w:rPr>
              <w:t xml:space="preserve">δεν </w:t>
            </w:r>
            <w:r w:rsidRPr="009A6FA1">
              <w:rPr>
                <w:rFonts w:eastAsia="Times New Roman" w:cs="Times New Roman"/>
                <w:color w:val="auto"/>
                <w:lang w:eastAsia="el-GR"/>
              </w:rPr>
              <w:t>περιέχει λέξεις-κλειδί που να συνδέεται με  αντικειμενική αξιολόγηση.</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Δ: Λέξεις- έννοιες για το «Θησαυροφυλάκιο πνευματικών αξιών».</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καταγραφούν λέξεις και έννοιες διαχρονικού πνευματικού, επιστημονικού, ηθικού, αισθητικού ή άλλου </w:t>
            </w:r>
            <w:proofErr w:type="spellStart"/>
            <w:r w:rsidRPr="009A6FA1">
              <w:rPr>
                <w:rFonts w:eastAsia="Times New Roman" w:cs="Times New Roman"/>
                <w:color w:val="auto"/>
                <w:lang w:eastAsia="el-GR"/>
              </w:rPr>
              <w:t>αξιακού</w:t>
            </w:r>
            <w:proofErr w:type="spellEnd"/>
            <w:r w:rsidRPr="009A6FA1">
              <w:rPr>
                <w:rFonts w:eastAsia="Times New Roman" w:cs="Times New Roman"/>
                <w:color w:val="auto"/>
                <w:lang w:eastAsia="el-GR"/>
              </w:rPr>
              <w:t xml:space="preserve"> περιεχομένου σε ένα αλφαβητάριο για μελλοντική αναφορά και </w:t>
            </w:r>
            <w:proofErr w:type="spellStart"/>
            <w:r w:rsidRPr="009A6FA1">
              <w:rPr>
                <w:rFonts w:eastAsia="Times New Roman" w:cs="Times New Roman"/>
                <w:color w:val="auto"/>
                <w:lang w:eastAsia="el-GR"/>
              </w:rPr>
              <w:t>αναστοχασμό</w:t>
            </w:r>
            <w:proofErr w:type="spellEnd"/>
            <w:r w:rsidRPr="009A6FA1">
              <w:rPr>
                <w:rFonts w:eastAsia="Times New Roman" w:cs="Times New Roman"/>
                <w:color w:val="auto"/>
                <w:lang w:eastAsia="el-GR"/>
              </w:rPr>
              <w:t>.</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 :</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 xml:space="preserve">τρεις τουλάχιστον </w:t>
            </w:r>
            <w:r w:rsidRPr="009A6FA1">
              <w:rPr>
                <w:rFonts w:eastAsia="Times New Roman" w:cs="Times New Roman"/>
                <w:color w:val="auto"/>
                <w:lang w:eastAsia="el-GR"/>
              </w:rPr>
              <w:t>λέξεις.</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Έχουν καταγραφεί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Έχει καταγραφεί </w:t>
            </w:r>
            <w:r w:rsidRPr="009A6FA1">
              <w:rPr>
                <w:rFonts w:eastAsia="Times New Roman" w:cs="Times New Roman"/>
                <w:b/>
                <w:color w:val="auto"/>
                <w:lang w:eastAsia="el-GR"/>
              </w:rPr>
              <w:t xml:space="preserve">μία </w:t>
            </w:r>
            <w:r w:rsidRPr="009A6FA1">
              <w:rPr>
                <w:rFonts w:eastAsia="Times New Roman" w:cs="Times New Roman"/>
                <w:color w:val="auto"/>
                <w:lang w:eastAsia="el-GR"/>
              </w:rPr>
              <w:t>λέξη.</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καταγραφή.</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Ε: Περίληψη-Συμπέρασμα.</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i/>
                <w:color w:val="auto"/>
                <w:lang w:eastAsia="el-GR"/>
              </w:rPr>
            </w:pPr>
            <w:r w:rsidRPr="009A6FA1">
              <w:rPr>
                <w:rFonts w:eastAsia="Times New Roman" w:cs="Times New Roman"/>
                <w:i/>
                <w:color w:val="auto"/>
                <w:lang w:eastAsia="el-GR"/>
              </w:rPr>
              <w:t>Αξιολόγηση:</w:t>
            </w: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i/>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Περιέχονται </w:t>
            </w:r>
            <w:r w:rsidRPr="009A6FA1">
              <w:rPr>
                <w:rFonts w:eastAsia="Times New Roman" w:cs="Times New Roman"/>
                <w:b/>
                <w:color w:val="auto"/>
                <w:lang w:eastAsia="el-GR"/>
              </w:rPr>
              <w:t>όλες</w:t>
            </w:r>
            <w:r w:rsidRPr="009A6FA1">
              <w:rPr>
                <w:rFonts w:eastAsia="Times New Roman" w:cs="Times New Roman"/>
                <w:color w:val="auto"/>
                <w:lang w:eastAsia="el-GR"/>
              </w:rPr>
              <w:t xml:space="preserve"> οι λέξεις-κλειδί.</w:t>
            </w: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Απουσιάζει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λέξη κλειδί.</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Απουσιάζουν </w:t>
            </w:r>
            <w:r w:rsidRPr="009A6FA1">
              <w:rPr>
                <w:rFonts w:eastAsia="Times New Roman" w:cs="Times New Roman"/>
                <w:b/>
                <w:color w:val="auto"/>
                <w:lang w:eastAsia="el-GR"/>
              </w:rPr>
              <w:t>δύο</w:t>
            </w:r>
            <w:r w:rsidRPr="009A6FA1">
              <w:rPr>
                <w:rFonts w:eastAsia="Times New Roman" w:cs="Times New Roman"/>
                <w:color w:val="auto"/>
                <w:lang w:eastAsia="el-GR"/>
              </w:rPr>
              <w:t xml:space="preserve"> λέξεις-κλειδί.</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Δεν υπάρχει περίληψη.</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i/>
                <w:color w:val="auto"/>
                <w:lang w:eastAsia="el-GR"/>
              </w:rPr>
            </w:pPr>
            <w:r w:rsidRPr="009A6FA1">
              <w:rPr>
                <w:rFonts w:eastAsia="Times New Roman" w:cs="Times New Roman"/>
                <w:b/>
                <w:color w:val="auto"/>
                <w:lang w:eastAsia="el-GR"/>
              </w:rPr>
              <w:t>Επίπεδα Επίδοσης</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Εξαιρετική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w:t>
            </w:r>
          </w:p>
        </w:tc>
        <w:tc>
          <w:tcPr>
            <w:tcW w:w="0" w:type="auto"/>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Πολύ καλή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Β</w:t>
            </w:r>
          </w:p>
        </w:tc>
        <w:tc>
          <w:tcPr>
            <w:tcW w:w="2216"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Μέτρια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Γ</w:t>
            </w:r>
          </w:p>
        </w:tc>
        <w:tc>
          <w:tcPr>
            <w:tcW w:w="2121" w:type="dxa"/>
            <w:tcBorders>
              <w:bottom w:val="single" w:sz="4" w:space="0" w:color="000000"/>
            </w:tcBorders>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Χαμηλή επίδοση</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Δ</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Κριτήριο ΣΤ: Σύνδεση με ένα πραγματικό ή υποθετικό γεγονός της ζωής μου.</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Να ασκηθεί ο διδασκόμενος </w:t>
            </w:r>
            <w:r w:rsidRPr="009A6FA1">
              <w:rPr>
                <w:rFonts w:eastAsia="Times New Roman" w:cs="Times New Roman"/>
                <w:b/>
                <w:color w:val="auto"/>
                <w:lang w:eastAsia="el-GR"/>
              </w:rPr>
              <w:t>όχι μόνο</w:t>
            </w:r>
            <w:r w:rsidRPr="009A6FA1">
              <w:rPr>
                <w:rFonts w:eastAsia="Times New Roman" w:cs="Times New Roman"/>
                <w:color w:val="auto"/>
                <w:lang w:eastAsia="el-GR"/>
              </w:rPr>
              <w:t xml:space="preserve"> στην ανάκληση της γνώσης που αποκτήθηκε αλλά και στην </w:t>
            </w:r>
            <w:r w:rsidRPr="009A6FA1">
              <w:rPr>
                <w:rFonts w:eastAsia="Times New Roman" w:cs="Times New Roman"/>
                <w:b/>
                <w:color w:val="auto"/>
                <w:lang w:eastAsia="el-GR"/>
              </w:rPr>
              <w:t>Κατανόηση, Αφομοίωση και Διατήρηση</w:t>
            </w:r>
            <w:r w:rsidRPr="009A6FA1">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και συνδέεται με το περιεχόμενο της </w:t>
            </w:r>
            <w:proofErr w:type="spellStart"/>
            <w:r w:rsidRPr="009A6FA1">
              <w:rPr>
                <w:rFonts w:eastAsia="Times New Roman" w:cs="Times New Roman"/>
                <w:color w:val="auto"/>
                <w:lang w:eastAsia="el-GR"/>
              </w:rPr>
              <w:t>ενότητας,μερικώς</w:t>
            </w:r>
            <w:proofErr w:type="spellEnd"/>
            <w:r w:rsidRPr="009A6FA1">
              <w:rPr>
                <w:rFonts w:eastAsia="Times New Roman" w:cs="Times New Roman"/>
                <w:color w:val="auto"/>
                <w:lang w:eastAsia="el-GR"/>
              </w:rPr>
              <w:t>, στο 80%.</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Αναφέρεται ένα γεγονός αλλά </w:t>
            </w:r>
            <w:r w:rsidRPr="009A6FA1">
              <w:rPr>
                <w:rFonts w:eastAsia="Times New Roman" w:cs="Times New Roman"/>
                <w:b/>
                <w:color w:val="auto"/>
                <w:lang w:eastAsia="el-GR"/>
              </w:rPr>
              <w:t>δεν</w:t>
            </w:r>
            <w:r w:rsidRPr="009A6FA1">
              <w:rPr>
                <w:rFonts w:eastAsia="Times New Roman" w:cs="Times New Roman"/>
                <w:color w:val="auto"/>
                <w:lang w:eastAsia="el-GR"/>
              </w:rPr>
              <w:t xml:space="preserve">  φαίνεται η σύνδεσή του με το περιεχόμενο της ενότητας.</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Δεν</w:t>
            </w:r>
            <w:r w:rsidRPr="009A6FA1">
              <w:rPr>
                <w:rFonts w:eastAsia="Times New Roman" w:cs="Times New Roman"/>
                <w:color w:val="auto"/>
                <w:lang w:eastAsia="el-GR"/>
              </w:rPr>
              <w:t xml:space="preserve"> αναφέρεται γεγονός.</w:t>
            </w:r>
          </w:p>
        </w:tc>
      </w:tr>
      <w:tr w:rsidR="009A6FA1" w:rsidRPr="009A6FA1" w:rsidTr="009A6FA1">
        <w:tc>
          <w:tcPr>
            <w:tcW w:w="10485" w:type="dxa"/>
            <w:gridSpan w:val="5"/>
            <w:shd w:val="pct5" w:color="auto" w:fill="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b/>
                <w:color w:val="auto"/>
                <w:lang w:eastAsia="el-GR"/>
              </w:rPr>
              <w:t xml:space="preserve">Κριτήριο Ζ: Παρατηρήσεις- Ερωτήσεις </w:t>
            </w:r>
            <w:proofErr w:type="spellStart"/>
            <w:r w:rsidRPr="009A6FA1">
              <w:rPr>
                <w:rFonts w:eastAsia="Times New Roman" w:cs="Times New Roman"/>
                <w:b/>
                <w:color w:val="auto"/>
                <w:lang w:eastAsia="el-GR"/>
              </w:rPr>
              <w:t>Αυτοαξιολόγησης</w:t>
            </w:r>
            <w:proofErr w:type="spellEnd"/>
            <w:r w:rsidRPr="009A6FA1">
              <w:rPr>
                <w:rFonts w:eastAsia="Times New Roman" w:cs="Times New Roman"/>
                <w:b/>
                <w:color w:val="auto"/>
                <w:lang w:eastAsia="el-GR"/>
              </w:rPr>
              <w:t>.</w:t>
            </w:r>
          </w:p>
          <w:p w:rsidR="009A6FA1" w:rsidRPr="009A6FA1" w:rsidRDefault="009A6FA1" w:rsidP="009A6FA1">
            <w:pPr>
              <w:spacing w:after="0" w:line="240" w:lineRule="auto"/>
              <w:rPr>
                <w:rFonts w:eastAsia="Times New Roman" w:cs="Times New Roman"/>
                <w:b/>
                <w:color w:val="auto"/>
                <w:lang w:eastAsia="el-GR"/>
              </w:rPr>
            </w:pP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Επιδιωκόμενος Μαθησιακός Στόχος:</w:t>
            </w:r>
          </w:p>
        </w:tc>
        <w:tc>
          <w:tcPr>
            <w:tcW w:w="8928" w:type="dxa"/>
            <w:gridSpan w:val="4"/>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9A6FA1" w:rsidTr="009A6FA1">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όλες</w:t>
            </w:r>
            <w:r w:rsidRPr="009A6FA1">
              <w:rPr>
                <w:rFonts w:eastAsia="Times New Roman" w:cs="Times New Roman"/>
                <w:color w:val="auto"/>
                <w:lang w:eastAsia="el-GR"/>
              </w:rPr>
              <w:t xml:space="preserve">  στην κατηγορία των «αντικειμενικών» (κλειστών).</w:t>
            </w:r>
          </w:p>
        </w:tc>
        <w:tc>
          <w:tcPr>
            <w:tcW w:w="0" w:type="auto"/>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Καταγράφηκαν τρεις τουλάχιστον</w:t>
            </w:r>
            <w:r w:rsidRPr="009A6FA1">
              <w:rPr>
                <w:rFonts w:eastAsia="Times New Roman" w:cs="Times New Roman"/>
                <w:color w:val="auto"/>
                <w:lang w:eastAsia="el-GR"/>
              </w:rPr>
              <w:t xml:space="preserve"> ερωτήσεις και ανήκουν </w:t>
            </w:r>
            <w:r w:rsidRPr="009A6FA1">
              <w:rPr>
                <w:rFonts w:eastAsia="Times New Roman" w:cs="Times New Roman"/>
                <w:b/>
                <w:color w:val="auto"/>
                <w:lang w:eastAsia="el-GR"/>
              </w:rPr>
              <w:t xml:space="preserve">δύο ή λιγότερες </w:t>
            </w:r>
            <w:r w:rsidRPr="009A6FA1">
              <w:rPr>
                <w:rFonts w:eastAsia="Times New Roman" w:cs="Times New Roman"/>
                <w:color w:val="auto"/>
                <w:lang w:eastAsia="el-GR"/>
              </w:rPr>
              <w:t xml:space="preserve">  στην κατηγορία των «αντικειμενικών» (κλειστών).</w:t>
            </w:r>
          </w:p>
        </w:tc>
        <w:tc>
          <w:tcPr>
            <w:tcW w:w="2216"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Καταγράφηκαν </w:t>
            </w:r>
            <w:r w:rsidRPr="009A6FA1">
              <w:rPr>
                <w:rFonts w:eastAsia="Times New Roman" w:cs="Times New Roman"/>
                <w:b/>
                <w:color w:val="auto"/>
                <w:lang w:eastAsia="el-GR"/>
              </w:rPr>
              <w:t>δύο ή λιγότερες</w:t>
            </w:r>
            <w:r w:rsidRPr="009A6FA1">
              <w:rPr>
                <w:rFonts w:eastAsia="Times New Roman" w:cs="Times New Roman"/>
                <w:color w:val="auto"/>
                <w:lang w:eastAsia="el-GR"/>
              </w:rPr>
              <w:t xml:space="preserve"> ερωτήσεις  και μόνο  </w:t>
            </w:r>
            <w:r w:rsidRPr="009A6FA1">
              <w:rPr>
                <w:rFonts w:eastAsia="Times New Roman" w:cs="Times New Roman"/>
                <w:b/>
                <w:color w:val="auto"/>
                <w:lang w:eastAsia="el-GR"/>
              </w:rPr>
              <w:t>μία</w:t>
            </w:r>
            <w:r w:rsidRPr="009A6FA1">
              <w:rPr>
                <w:rFonts w:eastAsia="Times New Roman" w:cs="Times New Roman"/>
                <w:color w:val="auto"/>
                <w:lang w:eastAsia="el-GR"/>
              </w:rPr>
              <w:t xml:space="preserve"> ανήκει στην κατηγορία των «αντικειμενικών».</w:t>
            </w:r>
          </w:p>
        </w:tc>
        <w:tc>
          <w:tcPr>
            <w:tcW w:w="2121" w:type="dxa"/>
            <w:tcBorders>
              <w:bottom w:val="single" w:sz="4" w:space="0" w:color="000000"/>
            </w:tcBorders>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b/>
                <w:color w:val="auto"/>
                <w:lang w:eastAsia="el-GR"/>
              </w:rPr>
              <w:t xml:space="preserve">Ουδεμία </w:t>
            </w:r>
            <w:r w:rsidRPr="009A6FA1">
              <w:rPr>
                <w:rFonts w:eastAsia="Times New Roman" w:cs="Times New Roman"/>
                <w:color w:val="auto"/>
                <w:lang w:eastAsia="el-GR"/>
              </w:rPr>
              <w:t>ερώτηση που να ανήκει στην κατηγορία των «αντικειμενικών».</w:t>
            </w:r>
          </w:p>
        </w:tc>
      </w:tr>
      <w:tr w:rsidR="009A6FA1" w:rsidRPr="009A6FA1" w:rsidTr="009A6FA1">
        <w:tc>
          <w:tcPr>
            <w:tcW w:w="10485" w:type="dxa"/>
            <w:gridSpan w:val="5"/>
            <w:shd w:val="pct5" w:color="auto" w:fill="auto"/>
          </w:tcPr>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Η. Τελικό συμπέρασμα. (από την αξιολόγηση των ανωτέρω επτά (7) κριτηρίων</w:t>
            </w:r>
          </w:p>
          <w:p w:rsidR="009A6FA1" w:rsidRPr="009A6FA1" w:rsidRDefault="009A6FA1" w:rsidP="009A6FA1">
            <w:pPr>
              <w:spacing w:after="0" w:line="240" w:lineRule="auto"/>
              <w:jc w:val="center"/>
              <w:rPr>
                <w:rFonts w:eastAsia="Times New Roman" w:cs="Times New Roman"/>
                <w:b/>
                <w:color w:val="auto"/>
                <w:lang w:eastAsia="el-GR"/>
              </w:rPr>
            </w:pPr>
          </w:p>
        </w:tc>
      </w:tr>
      <w:tr w:rsidR="009A6FA1" w:rsidRPr="009A6FA1" w:rsidTr="009A6FA1">
        <w:tc>
          <w:tcPr>
            <w:tcW w:w="0" w:type="auto"/>
            <w:gridSpan w:val="2"/>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Γενικός  Σκοπός του ΦΥ.ΠΡ.Ε :</w:t>
            </w:r>
          </w:p>
        </w:tc>
        <w:tc>
          <w:tcPr>
            <w:tcW w:w="6703" w:type="dxa"/>
            <w:gridSpan w:val="3"/>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0" w:type="auto"/>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Τελική αξιολόγηση :</w:t>
            </w: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(αθροίστε τα Α,Β,Γ,Δ)</w:t>
            </w:r>
          </w:p>
          <w:p w:rsidR="009A6FA1" w:rsidRPr="009A6FA1" w:rsidRDefault="009A6FA1" w:rsidP="009A6FA1">
            <w:pPr>
              <w:spacing w:after="0" w:line="240" w:lineRule="auto"/>
              <w:jc w:val="center"/>
              <w:rPr>
                <w:rFonts w:eastAsia="Times New Roman" w:cs="Times New Roman"/>
                <w:b/>
                <w:color w:val="auto"/>
                <w:lang w:eastAsia="el-GR"/>
              </w:rPr>
            </w:pP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7</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6Α</w:t>
            </w:r>
          </w:p>
        </w:tc>
        <w:tc>
          <w:tcPr>
            <w:tcW w:w="0" w:type="auto"/>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5</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ή  4</w:t>
            </w:r>
            <w:r w:rsidRPr="009A6FA1">
              <w:rPr>
                <w:rFonts w:eastAsia="Times New Roman" w:cs="Times New Roman"/>
                <w:color w:val="auto"/>
                <w:vertAlign w:val="superscript"/>
                <w:lang w:eastAsia="el-GR"/>
              </w:rPr>
              <w:t xml:space="preserve"> </w:t>
            </w:r>
            <w:r w:rsidRPr="009A6FA1">
              <w:rPr>
                <w:rFonts w:eastAsia="Times New Roman" w:cs="Times New Roman"/>
                <w:color w:val="auto"/>
                <w:lang w:eastAsia="el-GR"/>
              </w:rPr>
              <w:t>Α και 2Β ή 3 Β</w:t>
            </w:r>
          </w:p>
        </w:tc>
        <w:tc>
          <w:tcPr>
            <w:tcW w:w="2216"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3 Α</w:t>
            </w:r>
          </w:p>
        </w:tc>
        <w:tc>
          <w:tcPr>
            <w:tcW w:w="2121" w:type="dxa"/>
          </w:tcPr>
          <w:p w:rsidR="009A6FA1" w:rsidRPr="009A6FA1" w:rsidRDefault="009A6FA1" w:rsidP="009A6FA1">
            <w:pPr>
              <w:spacing w:after="0" w:line="240" w:lineRule="auto"/>
              <w:rPr>
                <w:rFonts w:eastAsia="Times New Roman" w:cs="Times New Roman"/>
                <w:color w:val="auto"/>
                <w:lang w:eastAsia="el-GR"/>
              </w:rPr>
            </w:pP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2 Α ή  1 Α</w:t>
            </w:r>
          </w:p>
        </w:tc>
      </w:tr>
      <w:tr w:rsidR="009A6FA1" w:rsidRPr="009A6FA1" w:rsidTr="009A6FA1">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i/>
                <w:color w:val="auto"/>
                <w:lang w:eastAsia="el-GR"/>
              </w:rPr>
              <w:t>Αξιολόγηση:</w:t>
            </w:r>
          </w:p>
        </w:tc>
        <w:tc>
          <w:tcPr>
            <w:tcW w:w="0" w:type="auto"/>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Θεμελιώνεται ότι </w:t>
            </w:r>
            <w:r w:rsidRPr="009A6FA1">
              <w:rPr>
                <w:rFonts w:eastAsia="Times New Roman" w:cs="Times New Roman"/>
                <w:b/>
                <w:color w:val="auto"/>
                <w:lang w:eastAsia="el-GR"/>
              </w:rPr>
              <w:t>είναι ασφαλές</w:t>
            </w:r>
            <w:r w:rsidRPr="009A6FA1">
              <w:rPr>
                <w:rFonts w:eastAsia="Times New Roman" w:cs="Times New Roman"/>
                <w:color w:val="auto"/>
                <w:lang w:eastAsia="el-GR"/>
              </w:rPr>
              <w:t xml:space="preserve"> (100% - 85%) ότι ο συγγραφέας </w:t>
            </w:r>
            <w:r w:rsidRPr="009A6FA1">
              <w:rPr>
                <w:rFonts w:eastAsia="Times New Roman" w:cs="Times New Roman"/>
                <w:b/>
                <w:color w:val="auto"/>
                <w:lang w:eastAsia="el-GR"/>
              </w:rPr>
              <w:t>είναι</w:t>
            </w:r>
            <w:r w:rsidRPr="009A6FA1">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0" w:type="auto"/>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 xml:space="preserve">κατά πάσα πιθανότητα </w:t>
            </w:r>
            <w:r w:rsidRPr="009A6FA1">
              <w:rPr>
                <w:rFonts w:eastAsia="Times New Roman" w:cs="Times New Roman"/>
                <w:color w:val="auto"/>
                <w:lang w:eastAsia="el-GR"/>
              </w:rPr>
              <w:t xml:space="preserve">(85- 60%)  ο συγγραφέας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216"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Προκύπτει </w:t>
            </w:r>
            <w:r w:rsidRPr="009A6FA1">
              <w:rPr>
                <w:rFonts w:eastAsia="Times New Roman" w:cs="Times New Roman"/>
                <w:b/>
                <w:color w:val="auto"/>
                <w:lang w:eastAsia="el-GR"/>
              </w:rPr>
              <w:t>ότι ενδεχομένως</w:t>
            </w:r>
            <w:r w:rsidRPr="009A6FA1">
              <w:rPr>
                <w:rFonts w:eastAsia="Times New Roman" w:cs="Times New Roman"/>
                <w:color w:val="auto"/>
                <w:lang w:eastAsia="el-GR"/>
              </w:rPr>
              <w:t xml:space="preserve"> (43%) ο συγγραφέας </w:t>
            </w:r>
            <w:r w:rsidRPr="009A6FA1">
              <w:rPr>
                <w:rFonts w:eastAsia="Times New Roman" w:cs="Times New Roman"/>
                <w:b/>
                <w:color w:val="auto"/>
                <w:lang w:eastAsia="el-GR"/>
              </w:rPr>
              <w:t>να είναι</w:t>
            </w:r>
            <w:r w:rsidRPr="009A6FA1">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c>
          <w:tcPr>
            <w:tcW w:w="2121" w:type="dxa"/>
          </w:tcPr>
          <w:p w:rsidR="009A6FA1" w:rsidRPr="009A6FA1" w:rsidRDefault="009A6FA1" w:rsidP="009A6FA1">
            <w:pPr>
              <w:spacing w:after="0" w:line="240" w:lineRule="auto"/>
              <w:rPr>
                <w:rFonts w:eastAsia="Times New Roman" w:cs="Times New Roman"/>
                <w:b/>
                <w:color w:val="auto"/>
                <w:lang w:eastAsia="el-GR"/>
              </w:rPr>
            </w:pPr>
            <w:r w:rsidRPr="009A6FA1">
              <w:rPr>
                <w:rFonts w:eastAsia="Times New Roman" w:cs="Times New Roman"/>
                <w:color w:val="auto"/>
                <w:lang w:eastAsia="el-GR"/>
              </w:rPr>
              <w:t xml:space="preserve">Προκύπτει ότι </w:t>
            </w:r>
            <w:r w:rsidRPr="009A6FA1">
              <w:rPr>
                <w:rFonts w:eastAsia="Times New Roman" w:cs="Times New Roman"/>
                <w:b/>
                <w:color w:val="auto"/>
                <w:lang w:eastAsia="el-GR"/>
              </w:rPr>
              <w:t>ίσως</w:t>
            </w:r>
            <w:r w:rsidRPr="009A6FA1">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w:t>
            </w:r>
            <w:proofErr w:type="spellStart"/>
            <w:r w:rsidRPr="009A6FA1">
              <w:rPr>
                <w:rFonts w:eastAsia="Times New Roman" w:cs="Times New Roman"/>
                <w:color w:val="auto"/>
                <w:lang w:eastAsia="el-GR"/>
              </w:rPr>
              <w:t>Μικροδιδασκαλία</w:t>
            </w:r>
            <w:proofErr w:type="spellEnd"/>
            <w:r w:rsidRPr="009A6FA1">
              <w:rPr>
                <w:rFonts w:eastAsia="Times New Roman" w:cs="Times New Roman"/>
                <w:color w:val="auto"/>
                <w:lang w:eastAsia="el-GR"/>
              </w:rPr>
              <w:t xml:space="preserve"> (Πρακτική Άσκηση Διδασκαλίας ΠΑΔ).</w:t>
            </w:r>
          </w:p>
        </w:tc>
      </w:tr>
      <w:tr w:rsidR="009A6FA1" w:rsidRPr="009A6FA1" w:rsidTr="009A6FA1">
        <w:tc>
          <w:tcPr>
            <w:tcW w:w="8364" w:type="dxa"/>
            <w:gridSpan w:val="4"/>
          </w:tcPr>
          <w:p w:rsidR="009A6FA1" w:rsidRPr="009A6FA1" w:rsidRDefault="009A6FA1" w:rsidP="009A6FA1">
            <w:pPr>
              <w:spacing w:after="0" w:line="240" w:lineRule="auto"/>
              <w:jc w:val="center"/>
              <w:rPr>
                <w:rFonts w:eastAsia="Times New Roman" w:cs="Times New Roman"/>
                <w:b/>
                <w:color w:val="auto"/>
                <w:lang w:eastAsia="el-GR"/>
              </w:rPr>
            </w:pPr>
          </w:p>
          <w:p w:rsidR="009A6FA1" w:rsidRPr="009A6FA1" w:rsidRDefault="009A6FA1" w:rsidP="009A6FA1">
            <w:pPr>
              <w:spacing w:after="0" w:line="240" w:lineRule="auto"/>
              <w:jc w:val="center"/>
              <w:rPr>
                <w:rFonts w:eastAsia="Times New Roman" w:cs="Times New Roman"/>
                <w:b/>
                <w:color w:val="auto"/>
                <w:lang w:eastAsia="el-GR"/>
              </w:rPr>
            </w:pPr>
            <w:r w:rsidRPr="009A6FA1">
              <w:rPr>
                <w:rFonts w:eastAsia="Times New Roman" w:cs="Times New Roman"/>
                <w:b/>
                <w:color w:val="auto"/>
                <w:lang w:eastAsia="el-GR"/>
              </w:rPr>
              <w:t>Συνολική βαθμολογία:</w:t>
            </w:r>
          </w:p>
          <w:p w:rsidR="009A6FA1" w:rsidRPr="009A6FA1" w:rsidRDefault="009A6FA1" w:rsidP="009A6FA1">
            <w:pPr>
              <w:spacing w:after="0" w:line="240" w:lineRule="auto"/>
              <w:jc w:val="center"/>
              <w:rPr>
                <w:rFonts w:eastAsia="Times New Roman" w:cs="Times New Roman"/>
                <w:b/>
                <w:color w:val="auto"/>
                <w:lang w:eastAsia="el-GR"/>
              </w:rPr>
            </w:pPr>
          </w:p>
        </w:tc>
        <w:tc>
          <w:tcPr>
            <w:tcW w:w="2121" w:type="dxa"/>
          </w:tcPr>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w:t>
            </w:r>
          </w:p>
          <w:p w:rsidR="009A6FA1" w:rsidRPr="009A6FA1" w:rsidRDefault="009A6FA1" w:rsidP="009A6FA1">
            <w:pPr>
              <w:spacing w:after="0" w:line="240" w:lineRule="auto"/>
              <w:rPr>
                <w:rFonts w:eastAsia="Times New Roman" w:cs="Times New Roman"/>
                <w:color w:val="auto"/>
                <w:lang w:eastAsia="el-GR"/>
              </w:rPr>
            </w:pPr>
            <w:r w:rsidRPr="009A6FA1">
              <w:rPr>
                <w:rFonts w:eastAsia="Times New Roman" w:cs="Times New Roman"/>
                <w:color w:val="auto"/>
                <w:lang w:eastAsia="el-GR"/>
              </w:rPr>
              <w:t xml:space="preserve"> Α__ Β__ Γ__ Δ__</w:t>
            </w:r>
          </w:p>
        </w:tc>
      </w:tr>
    </w:tbl>
    <w:p w:rsidR="00741FF2" w:rsidRDefault="00741FF2" w:rsidP="009A6FA1">
      <w:pPr>
        <w:ind w:right="401"/>
        <w:jc w:val="both"/>
        <w:rPr>
          <w:rStyle w:val="6100"/>
          <w:rFonts w:ascii="Times New Roman" w:hAnsi="Times New Roman" w:cs="Times New Roman"/>
          <w:b w:val="0"/>
          <w:sz w:val="24"/>
          <w:szCs w:val="24"/>
        </w:rPr>
      </w:pPr>
    </w:p>
    <w:p w:rsidR="00FF1E63" w:rsidRDefault="00FF1E63" w:rsidP="008220CD">
      <w:pPr>
        <w:rPr>
          <w:rStyle w:val="6100"/>
          <w:rFonts w:ascii="Times New Roman" w:hAnsi="Times New Roman" w:cs="Times New Roman"/>
          <w:b w:val="0"/>
          <w:sz w:val="24"/>
          <w:szCs w:val="24"/>
        </w:rPr>
      </w:pPr>
    </w:p>
    <w:sectPr w:rsidR="00FF1E63" w:rsidSect="00B3712D">
      <w:headerReference w:type="default" r:id="rId18"/>
      <w:footerReference w:type="default" r:id="rId19"/>
      <w:footerReference w:type="first" r:id="rId20"/>
      <w:pgSz w:w="11906" w:h="16838" w:code="9"/>
      <w:pgMar w:top="720" w:right="720" w:bottom="720" w:left="720" w:header="0"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5D12" w:rsidRDefault="00605D12">
      <w:pPr>
        <w:spacing w:after="0" w:line="240" w:lineRule="auto"/>
      </w:pPr>
      <w:r>
        <w:separator/>
      </w:r>
    </w:p>
  </w:endnote>
  <w:endnote w:type="continuationSeparator" w:id="0">
    <w:p w:rsidR="00605D12" w:rsidRDefault="00605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11" w:rsidRPr="00332D80" w:rsidRDefault="00605D12" w:rsidP="00CB2712">
    <w:pPr>
      <w:pStyle w:val="a5"/>
    </w:pPr>
    <w:hyperlink r:id="rId1" w:history="1">
      <w:r w:rsidR="00566C11" w:rsidRPr="00C12DE2">
        <w:rPr>
          <w:rStyle w:val="-0"/>
          <w:lang w:val="en-US"/>
        </w:rPr>
        <w:t>charalampostsiros</w:t>
      </w:r>
      <w:r w:rsidR="00566C11" w:rsidRPr="00C12DE2">
        <w:rPr>
          <w:rStyle w:val="-0"/>
        </w:rPr>
        <w:t>@</w:t>
      </w:r>
      <w:r w:rsidR="00566C11" w:rsidRPr="00C12DE2">
        <w:rPr>
          <w:rStyle w:val="-0"/>
          <w:lang w:val="en-US"/>
        </w:rPr>
        <w:t>gmail</w:t>
      </w:r>
      <w:r w:rsidR="00566C11" w:rsidRPr="00C12DE2">
        <w:rPr>
          <w:rStyle w:val="-0"/>
        </w:rPr>
        <w:t>.</w:t>
      </w:r>
      <w:r w:rsidR="00566C11" w:rsidRPr="00C12DE2">
        <w:rPr>
          <w:rStyle w:val="-0"/>
          <w:lang w:val="en-US"/>
        </w:rPr>
        <w:t>com</w:t>
      </w:r>
    </w:hyperlink>
    <w:r w:rsidR="00566C11" w:rsidRPr="00332D80">
      <w:t xml:space="preserve">   </w:t>
    </w:r>
    <w:r w:rsidR="00566C11">
      <w:rPr>
        <w:lang w:val="en-US"/>
      </w:rPr>
      <w:t>tsirosx</w:t>
    </w:r>
    <w:r w:rsidR="00566C11" w:rsidRPr="00332D80">
      <w:t>.</w:t>
    </w:r>
    <w:proofErr w:type="spellStart"/>
    <w:r w:rsidR="00566C11">
      <w:rPr>
        <w:lang w:val="en-US"/>
      </w:rPr>
      <w:t>eu</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11" w:rsidRPr="008A4BB1" w:rsidRDefault="00566C11">
    <w:pPr>
      <w:pStyle w:val="a5"/>
    </w:pPr>
    <w:r>
      <w:t>Χ. Τσίρος, Δρ.</w:t>
    </w:r>
    <w:r>
      <w:ptab w:relativeTo="margin" w:alignment="center" w:leader="none"/>
    </w:r>
    <w:proofErr w:type="spellStart"/>
    <w:r>
      <w:rPr>
        <w:lang w:val="en-US"/>
      </w:rPr>
      <w:t>charalampostsiros</w:t>
    </w:r>
    <w:proofErr w:type="spellEnd"/>
    <w:r w:rsidRPr="008A4BB1">
      <w:t>@</w:t>
    </w:r>
    <w:proofErr w:type="spellStart"/>
    <w:r>
      <w:rPr>
        <w:lang w:val="en-US"/>
      </w:rPr>
      <w:t>gmail</w:t>
    </w:r>
    <w:proofErr w:type="spellEnd"/>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r>
      <w:rPr>
        <w:rFonts w:cs="Times New Roman"/>
        <w:lang w:val="en-US"/>
      </w:rPr>
      <w:t>tsirosx</w:t>
    </w:r>
    <w:r w:rsidRPr="005E03DB">
      <w:rPr>
        <w:rFonts w:cs="Times New Roman"/>
      </w:rPr>
      <w:t>.</w:t>
    </w:r>
    <w:proofErr w:type="spellStart"/>
    <w:r>
      <w:rPr>
        <w:rFonts w:cs="Times New Roman"/>
        <w:lang w:val="en-US"/>
      </w:rPr>
      <w:t>eu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5D12" w:rsidRDefault="00605D12">
      <w:pPr>
        <w:spacing w:after="0" w:line="240" w:lineRule="auto"/>
      </w:pPr>
      <w:r>
        <w:separator/>
      </w:r>
    </w:p>
  </w:footnote>
  <w:footnote w:type="continuationSeparator" w:id="0">
    <w:p w:rsidR="00605D12" w:rsidRDefault="00605D12">
      <w:pPr>
        <w:spacing w:after="0" w:line="240" w:lineRule="auto"/>
      </w:pPr>
      <w:r>
        <w:continuationSeparator/>
      </w:r>
    </w:p>
  </w:footnote>
  <w:footnote w:id="1">
    <w:p w:rsidR="00566C11" w:rsidRDefault="00566C11">
      <w:pPr>
        <w:pStyle w:val="aff4"/>
      </w:pPr>
      <w:r>
        <w:rPr>
          <w:rStyle w:val="aff3"/>
        </w:rPr>
        <w:footnoteRef/>
      </w:r>
      <w:r>
        <w:t xml:space="preserve"> Μαθησιακή γραμμή 3</w:t>
      </w:r>
    </w:p>
  </w:footnote>
  <w:footnote w:id="2">
    <w:p w:rsidR="00566C11" w:rsidRDefault="00566C11">
      <w:pPr>
        <w:pStyle w:val="aff4"/>
      </w:pPr>
      <w:r>
        <w:rPr>
          <w:rStyle w:val="aff3"/>
        </w:rPr>
        <w:footnoteRef/>
      </w:r>
      <w:r>
        <w:t xml:space="preserve"> </w:t>
      </w:r>
      <w:r>
        <w:rPr>
          <w:lang w:val="en-US"/>
        </w:rPr>
        <w:t>Alex</w:t>
      </w:r>
      <w:r w:rsidRPr="003A4E05">
        <w:t xml:space="preserve"> </w:t>
      </w:r>
      <w:proofErr w:type="spellStart"/>
      <w:r>
        <w:rPr>
          <w:lang w:val="en-US"/>
        </w:rPr>
        <w:t>Thio</w:t>
      </w:r>
      <w:proofErr w:type="spellEnd"/>
      <w:r w:rsidRPr="003A4E05">
        <w:t xml:space="preserve">, </w:t>
      </w:r>
      <w:proofErr w:type="spellStart"/>
      <w:r>
        <w:t>Παρεκκλίνουσα</w:t>
      </w:r>
      <w:proofErr w:type="spellEnd"/>
      <w:r>
        <w:t xml:space="preserve"> συμπεριφορά, εκδόσεις Έλλην, Μέρος πρώτο σελίδες 1- 94</w:t>
      </w:r>
    </w:p>
  </w:footnote>
  <w:footnote w:id="3">
    <w:p w:rsidR="00566C11" w:rsidRDefault="00566C11">
      <w:pPr>
        <w:pStyle w:val="aff4"/>
      </w:pPr>
      <w:r>
        <w:rPr>
          <w:rStyle w:val="aff3"/>
        </w:rPr>
        <w:footnoteRef/>
      </w:r>
      <w:r>
        <w:t xml:space="preserve"> «Μία λέξη </w:t>
      </w:r>
      <w:proofErr w:type="spellStart"/>
      <w:r>
        <w:t>ίσον</w:t>
      </w:r>
      <w:proofErr w:type="spellEnd"/>
      <w:r>
        <w:t xml:space="preserve">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C11" w:rsidRDefault="00605D12">
    <w:pPr>
      <w:pStyle w:val="a7"/>
    </w:pPr>
    <w:sdt>
      <w:sdtPr>
        <w:id w:val="-17398957"/>
        <w:docPartObj>
          <w:docPartGallery w:val="Page Numbers (Margins)"/>
          <w:docPartUnique/>
        </w:docPartObj>
      </w:sdtPr>
      <w:sdtEndPr/>
      <w:sdtContent>
        <w:r w:rsidR="00EA7580">
          <w:rPr>
            <w:noProof/>
          </w:rPr>
          <mc:AlternateContent>
            <mc:Choice Requires="wps">
              <w:drawing>
                <wp:anchor distT="0" distB="0" distL="114300" distR="114300" simplePos="0" relativeHeight="251659264" behindDoc="0" locked="0" layoutInCell="0" allowOverlap="1">
                  <wp:simplePos x="0" y="0"/>
                  <wp:positionH relativeFrom="rightMargin">
                    <wp:align>right</wp:align>
                  </wp:positionH>
                  <wp:positionV relativeFrom="margin">
                    <wp:align>center</wp:align>
                  </wp:positionV>
                  <wp:extent cx="727710" cy="329565"/>
                  <wp:effectExtent l="0" t="0" r="0" b="381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7580" w:rsidRDefault="00EA7580">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Ορθογώνιο 6" o:spid="_x0000_s102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AZSpvenAIAAA4FAAAOAAAAAAAAAAAAAAAAAC4CAABkcnMvZTJv&#10;RG9jLnhtbFBLAQItABQABgAIAAAAIQBxpoaD3AAAAAQBAAAPAAAAAAAAAAAAAAAAAPYEAABkcnMv&#10;ZG93bnJldi54bWxQSwUGAAAAAAQABADzAAAA/wUAAAAA&#10;" o:allowincell="f" stroked="f">
                  <v:textbox>
                    <w:txbxContent>
                      <w:p w:rsidR="00EA7580" w:rsidRDefault="00EA7580">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566C11">
      <w:t>Κοινωνιολογία της Απόκλισης</w:t>
    </w:r>
    <w:r w:rsidR="00566C11">
      <w:ptab w:relativeTo="margin" w:alignment="center" w:leader="none"/>
    </w:r>
    <w:r w:rsidR="00566C11">
      <w:t>Μελέτη Περίπτωσης</w:t>
    </w:r>
    <w:r w:rsidR="00566C11">
      <w:ptab w:relativeTo="margin" w:alignment="right" w:leader="none"/>
    </w:r>
    <w:r w:rsidR="00566C11">
      <w:t>Φοιτητής: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7068D3"/>
    <w:multiLevelType w:val="hybridMultilevel"/>
    <w:tmpl w:val="233E720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 w15:restartNumberingAfterBreak="0">
    <w:nsid w:val="0C526120"/>
    <w:multiLevelType w:val="hybridMultilevel"/>
    <w:tmpl w:val="8278B3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D67FF0"/>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5" w15:restartNumberingAfterBreak="0">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6" w15:restartNumberingAfterBreak="0">
    <w:nsid w:val="39D84F24"/>
    <w:multiLevelType w:val="hybridMultilevel"/>
    <w:tmpl w:val="ED86C8B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B5E3CC7"/>
    <w:multiLevelType w:val="hybridMultilevel"/>
    <w:tmpl w:val="61A678F0"/>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8" w15:restartNumberingAfterBreak="0">
    <w:nsid w:val="598A5DC3"/>
    <w:multiLevelType w:val="hybridMultilevel"/>
    <w:tmpl w:val="80B4F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1714F81"/>
    <w:multiLevelType w:val="hybridMultilevel"/>
    <w:tmpl w:val="091CD1FE"/>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4313E8B"/>
    <w:multiLevelType w:val="hybridMultilevel"/>
    <w:tmpl w:val="B964E520"/>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1" w15:restartNumberingAfterBreak="0">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21"/>
  </w:num>
  <w:num w:numId="13">
    <w:abstractNumId w:val="16"/>
  </w:num>
  <w:num w:numId="14">
    <w:abstractNumId w:val="13"/>
  </w:num>
  <w:num w:numId="15">
    <w:abstractNumId w:val="15"/>
  </w:num>
  <w:num w:numId="16">
    <w:abstractNumId w:val="12"/>
  </w:num>
  <w:num w:numId="17">
    <w:abstractNumId w:val="14"/>
  </w:num>
  <w:num w:numId="18">
    <w:abstractNumId w:val="20"/>
  </w:num>
  <w:num w:numId="19">
    <w:abstractNumId w:val="10"/>
  </w:num>
  <w:num w:numId="20">
    <w:abstractNumId w:val="19"/>
  </w:num>
  <w:num w:numId="21">
    <w:abstractNumId w:val="18"/>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412"/>
    <w:rsid w:val="00000A9D"/>
    <w:rsid w:val="0000220C"/>
    <w:rsid w:val="000131B1"/>
    <w:rsid w:val="00015283"/>
    <w:rsid w:val="00031297"/>
    <w:rsid w:val="00045300"/>
    <w:rsid w:val="00051FBA"/>
    <w:rsid w:val="00085762"/>
    <w:rsid w:val="000A5C95"/>
    <w:rsid w:val="000D1F75"/>
    <w:rsid w:val="000E303C"/>
    <w:rsid w:val="001377CD"/>
    <w:rsid w:val="00145244"/>
    <w:rsid w:val="00146671"/>
    <w:rsid w:val="001553EE"/>
    <w:rsid w:val="00156EF1"/>
    <w:rsid w:val="001659BF"/>
    <w:rsid w:val="00165FD1"/>
    <w:rsid w:val="00186057"/>
    <w:rsid w:val="001A6D07"/>
    <w:rsid w:val="001B49CF"/>
    <w:rsid w:val="001C1412"/>
    <w:rsid w:val="001D7C1E"/>
    <w:rsid w:val="002118B1"/>
    <w:rsid w:val="002229ED"/>
    <w:rsid w:val="002417CC"/>
    <w:rsid w:val="00266235"/>
    <w:rsid w:val="002708A7"/>
    <w:rsid w:val="00294D93"/>
    <w:rsid w:val="002A77F1"/>
    <w:rsid w:val="002C2563"/>
    <w:rsid w:val="002E566D"/>
    <w:rsid w:val="002F74A5"/>
    <w:rsid w:val="002F7F21"/>
    <w:rsid w:val="00332D80"/>
    <w:rsid w:val="00343FBB"/>
    <w:rsid w:val="0036539D"/>
    <w:rsid w:val="003657B6"/>
    <w:rsid w:val="0037096C"/>
    <w:rsid w:val="0037405D"/>
    <w:rsid w:val="00382152"/>
    <w:rsid w:val="00394993"/>
    <w:rsid w:val="003972B7"/>
    <w:rsid w:val="003A4E05"/>
    <w:rsid w:val="003B6472"/>
    <w:rsid w:val="003C056B"/>
    <w:rsid w:val="003C37C3"/>
    <w:rsid w:val="003D0FBD"/>
    <w:rsid w:val="003E3246"/>
    <w:rsid w:val="00401E0A"/>
    <w:rsid w:val="00401E15"/>
    <w:rsid w:val="00405F22"/>
    <w:rsid w:val="00407BC6"/>
    <w:rsid w:val="0043003E"/>
    <w:rsid w:val="0043248F"/>
    <w:rsid w:val="00480808"/>
    <w:rsid w:val="00481CA1"/>
    <w:rsid w:val="004B5284"/>
    <w:rsid w:val="004C6C52"/>
    <w:rsid w:val="004F1A63"/>
    <w:rsid w:val="00514FD7"/>
    <w:rsid w:val="0056471E"/>
    <w:rsid w:val="00565E2F"/>
    <w:rsid w:val="00566C11"/>
    <w:rsid w:val="00574DD1"/>
    <w:rsid w:val="005770AA"/>
    <w:rsid w:val="0057773C"/>
    <w:rsid w:val="005C07C2"/>
    <w:rsid w:val="005E0275"/>
    <w:rsid w:val="005E03DB"/>
    <w:rsid w:val="005E5E2B"/>
    <w:rsid w:val="00605D12"/>
    <w:rsid w:val="00612E0C"/>
    <w:rsid w:val="0062486C"/>
    <w:rsid w:val="006515E8"/>
    <w:rsid w:val="00662373"/>
    <w:rsid w:val="00681B24"/>
    <w:rsid w:val="006A2FCC"/>
    <w:rsid w:val="006B3572"/>
    <w:rsid w:val="006F1118"/>
    <w:rsid w:val="00726D3E"/>
    <w:rsid w:val="00741FDE"/>
    <w:rsid w:val="00741FF2"/>
    <w:rsid w:val="0079610B"/>
    <w:rsid w:val="0080408C"/>
    <w:rsid w:val="00821C6E"/>
    <w:rsid w:val="008220CD"/>
    <w:rsid w:val="008330F5"/>
    <w:rsid w:val="008347EF"/>
    <w:rsid w:val="00835104"/>
    <w:rsid w:val="00843A28"/>
    <w:rsid w:val="008822FD"/>
    <w:rsid w:val="00894E30"/>
    <w:rsid w:val="008A10B8"/>
    <w:rsid w:val="008A4BB1"/>
    <w:rsid w:val="008C5224"/>
    <w:rsid w:val="008E603E"/>
    <w:rsid w:val="008E6666"/>
    <w:rsid w:val="008F5EA4"/>
    <w:rsid w:val="00910929"/>
    <w:rsid w:val="00927620"/>
    <w:rsid w:val="00937204"/>
    <w:rsid w:val="00942A62"/>
    <w:rsid w:val="00946252"/>
    <w:rsid w:val="009462B8"/>
    <w:rsid w:val="00956FBB"/>
    <w:rsid w:val="00965032"/>
    <w:rsid w:val="00977625"/>
    <w:rsid w:val="00981455"/>
    <w:rsid w:val="0098300D"/>
    <w:rsid w:val="00992A8D"/>
    <w:rsid w:val="009A6FA1"/>
    <w:rsid w:val="009C37FB"/>
    <w:rsid w:val="009E37DE"/>
    <w:rsid w:val="009E6237"/>
    <w:rsid w:val="009F0722"/>
    <w:rsid w:val="009F0B81"/>
    <w:rsid w:val="00A1384C"/>
    <w:rsid w:val="00A36F67"/>
    <w:rsid w:val="00A74959"/>
    <w:rsid w:val="00A82FB8"/>
    <w:rsid w:val="00A905CA"/>
    <w:rsid w:val="00AB1341"/>
    <w:rsid w:val="00AE267E"/>
    <w:rsid w:val="00B2316F"/>
    <w:rsid w:val="00B32C8C"/>
    <w:rsid w:val="00B3712D"/>
    <w:rsid w:val="00B57E29"/>
    <w:rsid w:val="00B8163C"/>
    <w:rsid w:val="00B83A7F"/>
    <w:rsid w:val="00B8493D"/>
    <w:rsid w:val="00B9569D"/>
    <w:rsid w:val="00BA73B2"/>
    <w:rsid w:val="00BF473C"/>
    <w:rsid w:val="00C461CE"/>
    <w:rsid w:val="00C61751"/>
    <w:rsid w:val="00C62B67"/>
    <w:rsid w:val="00C656AD"/>
    <w:rsid w:val="00CA30D0"/>
    <w:rsid w:val="00CB2712"/>
    <w:rsid w:val="00CD5E29"/>
    <w:rsid w:val="00D23FBD"/>
    <w:rsid w:val="00D25C8E"/>
    <w:rsid w:val="00D35E92"/>
    <w:rsid w:val="00D4190C"/>
    <w:rsid w:val="00D611FE"/>
    <w:rsid w:val="00D61E7E"/>
    <w:rsid w:val="00D63D8B"/>
    <w:rsid w:val="00D66811"/>
    <w:rsid w:val="00D870E8"/>
    <w:rsid w:val="00D87E4B"/>
    <w:rsid w:val="00D906CA"/>
    <w:rsid w:val="00DB39B7"/>
    <w:rsid w:val="00DD037F"/>
    <w:rsid w:val="00DF4F7E"/>
    <w:rsid w:val="00E01FCC"/>
    <w:rsid w:val="00E12DAB"/>
    <w:rsid w:val="00E156BA"/>
    <w:rsid w:val="00E32FAF"/>
    <w:rsid w:val="00E345CE"/>
    <w:rsid w:val="00E40709"/>
    <w:rsid w:val="00E50525"/>
    <w:rsid w:val="00E5520B"/>
    <w:rsid w:val="00E60E9F"/>
    <w:rsid w:val="00EA7580"/>
    <w:rsid w:val="00EB1088"/>
    <w:rsid w:val="00EC7401"/>
    <w:rsid w:val="00EE4599"/>
    <w:rsid w:val="00F07379"/>
    <w:rsid w:val="00F24E40"/>
    <w:rsid w:val="00F30102"/>
    <w:rsid w:val="00F353FD"/>
    <w:rsid w:val="00F4343E"/>
    <w:rsid w:val="00F47B0A"/>
    <w:rsid w:val="00FA7487"/>
    <w:rsid w:val="00FE032B"/>
    <w:rsid w:val="00FF1E63"/>
    <w:rsid w:val="00FF2F4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E778D"/>
  <w15:docId w15:val="{7964D27B-7D34-4B00-A5CB-2F971C9A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semiHidden/>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semiHidden/>
    <w:unhideWhenUsed/>
    <w:rsid w:val="002C2563"/>
    <w:pPr>
      <w:spacing w:after="120"/>
    </w:pPr>
  </w:style>
  <w:style w:type="character" w:customStyle="1" w:styleId="Char5">
    <w:name w:val="Σώμα κειμένου Char"/>
    <w:basedOn w:val="a2"/>
    <w:link w:val="af0"/>
    <w:uiPriority w:val="99"/>
    <w:semiHidden/>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semiHidden/>
    <w:unhideWhenUsed/>
    <w:rsid w:val="002C2563"/>
    <w:pPr>
      <w:spacing w:after="200"/>
      <w:ind w:firstLine="360"/>
    </w:pPr>
  </w:style>
  <w:style w:type="character" w:customStyle="1" w:styleId="2Char1">
    <w:name w:val="Σώμα κείμενου Πρώτη Εσοχή 2 Char"/>
    <w:basedOn w:val="Char7"/>
    <w:link w:val="23"/>
    <w:uiPriority w:val="99"/>
    <w:semiHidden/>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styleId="af5">
    <w:name w:val="Colorful Grid"/>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af6">
    <w:name w:val="Colorful List"/>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af7">
    <w:name w:val="Colorful Shading"/>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8">
    <w:name w:val="annotation reference"/>
    <w:basedOn w:val="a2"/>
    <w:uiPriority w:val="99"/>
    <w:semiHidden/>
    <w:unhideWhenUsed/>
    <w:rsid w:val="002C2563"/>
    <w:rPr>
      <w:sz w:val="22"/>
      <w:szCs w:val="16"/>
    </w:rPr>
  </w:style>
  <w:style w:type="paragraph" w:styleId="af9">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9"/>
    <w:uiPriority w:val="99"/>
    <w:semiHidden/>
    <w:rsid w:val="002C2563"/>
    <w:rPr>
      <w:szCs w:val="20"/>
    </w:rPr>
  </w:style>
  <w:style w:type="paragraph" w:styleId="afa">
    <w:name w:val="annotation subject"/>
    <w:basedOn w:val="af9"/>
    <w:next w:val="af9"/>
    <w:link w:val="Char9"/>
    <w:uiPriority w:val="99"/>
    <w:semiHidden/>
    <w:unhideWhenUsed/>
    <w:rsid w:val="002C2563"/>
    <w:rPr>
      <w:b/>
      <w:bCs/>
    </w:rPr>
  </w:style>
  <w:style w:type="character" w:customStyle="1" w:styleId="Char9">
    <w:name w:val="Θέμα σχολίου Char"/>
    <w:basedOn w:val="Char8"/>
    <w:link w:val="afa"/>
    <w:uiPriority w:val="99"/>
    <w:semiHidden/>
    <w:rsid w:val="002C2563"/>
    <w:rPr>
      <w:b/>
      <w:bCs/>
      <w:szCs w:val="20"/>
    </w:rPr>
  </w:style>
  <w:style w:type="table" w:styleId="afb">
    <w:name w:val="Dark List"/>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c">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c"/>
    <w:uiPriority w:val="99"/>
    <w:semiHidden/>
    <w:rsid w:val="002C2563"/>
    <w:rPr>
      <w:rFonts w:ascii="Segoe UI" w:hAnsi="Segoe UI" w:cs="Segoe UI"/>
      <w:szCs w:val="16"/>
    </w:rPr>
  </w:style>
  <w:style w:type="paragraph" w:styleId="afd">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d"/>
    <w:uiPriority w:val="99"/>
    <w:semiHidden/>
    <w:rsid w:val="002C2563"/>
  </w:style>
  <w:style w:type="character" w:styleId="afe">
    <w:name w:val="Emphasis"/>
    <w:basedOn w:val="a2"/>
    <w:uiPriority w:val="20"/>
    <w:semiHidden/>
    <w:unhideWhenUsed/>
    <w:qFormat/>
    <w:rsid w:val="002C2563"/>
    <w:rPr>
      <w:i/>
      <w:iCs/>
    </w:rPr>
  </w:style>
  <w:style w:type="character" w:styleId="aff">
    <w:name w:val="endnote reference"/>
    <w:basedOn w:val="a2"/>
    <w:uiPriority w:val="99"/>
    <w:semiHidden/>
    <w:unhideWhenUsed/>
    <w:rsid w:val="002C2563"/>
    <w:rPr>
      <w:vertAlign w:val="superscript"/>
    </w:rPr>
  </w:style>
  <w:style w:type="paragraph" w:styleId="aff0">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f0"/>
    <w:uiPriority w:val="99"/>
    <w:semiHidden/>
    <w:rsid w:val="002C2563"/>
    <w:rPr>
      <w:szCs w:val="20"/>
    </w:rPr>
  </w:style>
  <w:style w:type="paragraph" w:styleId="aff1">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2">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3">
    <w:name w:val="footnote reference"/>
    <w:basedOn w:val="a2"/>
    <w:uiPriority w:val="99"/>
    <w:semiHidden/>
    <w:unhideWhenUsed/>
    <w:rsid w:val="002C2563"/>
    <w:rPr>
      <w:vertAlign w:val="superscript"/>
    </w:rPr>
  </w:style>
  <w:style w:type="paragraph" w:styleId="aff4">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4"/>
    <w:uiPriority w:val="99"/>
    <w:semiHidden/>
    <w:rsid w:val="002C2563"/>
    <w:rPr>
      <w:szCs w:val="20"/>
    </w:rPr>
  </w:style>
  <w:style w:type="table" w:customStyle="1" w:styleId="11">
    <w:name w:val="Πίνακας 1 με ανοιχτόχρωμο πλέγμα1"/>
    <w:basedOn w:val="a3"/>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semiHidden/>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semiHidden/>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semiHidden/>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semiHidden/>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0">
    <w:name w:val="index 1"/>
    <w:basedOn w:val="a1"/>
    <w:next w:val="a1"/>
    <w:autoRedefine/>
    <w:uiPriority w:val="99"/>
    <w:semiHidden/>
    <w:unhideWhenUsed/>
    <w:rsid w:val="002C2563"/>
    <w:pPr>
      <w:spacing w:after="0" w:line="240" w:lineRule="auto"/>
      <w:ind w:left="220" w:hanging="220"/>
    </w:p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5">
    <w:name w:val="index heading"/>
    <w:basedOn w:val="a1"/>
    <w:next w:val="10"/>
    <w:uiPriority w:val="99"/>
    <w:semiHidden/>
    <w:unhideWhenUsed/>
    <w:rsid w:val="002C2563"/>
    <w:rPr>
      <w:rFonts w:asciiTheme="majorHAnsi" w:eastAsiaTheme="majorEastAsia" w:hAnsiTheme="majorHAnsi" w:cstheme="majorBidi"/>
      <w:b/>
      <w:bCs/>
    </w:rPr>
  </w:style>
  <w:style w:type="character" w:styleId="aff6">
    <w:name w:val="Intense Emphasis"/>
    <w:basedOn w:val="a2"/>
    <w:uiPriority w:val="21"/>
    <w:semiHidden/>
    <w:unhideWhenUsed/>
    <w:qFormat/>
    <w:rsid w:val="00CD5E29"/>
    <w:rPr>
      <w:i/>
      <w:iCs/>
      <w:color w:val="11826C" w:themeColor="accent1" w:themeShade="BF"/>
    </w:rPr>
  </w:style>
  <w:style w:type="paragraph" w:styleId="aff7">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απόσπ. Char"/>
    <w:basedOn w:val="a2"/>
    <w:link w:val="aff7"/>
    <w:uiPriority w:val="30"/>
    <w:semiHidden/>
    <w:rsid w:val="00CD5E29"/>
    <w:rPr>
      <w:i/>
      <w:iCs/>
      <w:color w:val="11826C" w:themeColor="accent1" w:themeShade="BF"/>
    </w:rPr>
  </w:style>
  <w:style w:type="character" w:styleId="aff8">
    <w:name w:val="Intense Reference"/>
    <w:basedOn w:val="a2"/>
    <w:uiPriority w:val="32"/>
    <w:semiHidden/>
    <w:unhideWhenUsed/>
    <w:qFormat/>
    <w:rsid w:val="00CD5E29"/>
    <w:rPr>
      <w:b/>
      <w:bCs/>
      <w:caps w:val="0"/>
      <w:smallCaps/>
      <w:color w:val="11826C" w:themeColor="accent1" w:themeShade="BF"/>
      <w:spacing w:val="5"/>
    </w:rPr>
  </w:style>
  <w:style w:type="table" w:styleId="aff9">
    <w:name w:val="Light Grid"/>
    <w:basedOn w:val="a3"/>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affa">
    <w:name w:val="Light List"/>
    <w:basedOn w:val="a3"/>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affb">
    <w:name w:val="Light Shading"/>
    <w:basedOn w:val="a3"/>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c">
    <w:name w:val="line number"/>
    <w:basedOn w:val="a2"/>
    <w:uiPriority w:val="99"/>
    <w:semiHidden/>
    <w:unhideWhenUsed/>
    <w:rsid w:val="002C2563"/>
  </w:style>
  <w:style w:type="paragraph" w:styleId="affd">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semiHidden/>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e">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f">
    <w:name w:val="List Paragraph"/>
    <w:basedOn w:val="a1"/>
    <w:uiPriority w:val="34"/>
    <w:unhideWhenUsed/>
    <w:qFormat/>
    <w:rsid w:val="002C2563"/>
    <w:pPr>
      <w:ind w:left="720"/>
      <w:contextualSpacing/>
    </w:pPr>
  </w:style>
  <w:style w:type="table" w:customStyle="1" w:styleId="110">
    <w:name w:val="Ανοιχτόχρωμος πίνακας λίστας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f0"/>
    <w:uiPriority w:val="99"/>
    <w:semiHidden/>
    <w:rsid w:val="002C2563"/>
    <w:rPr>
      <w:rFonts w:ascii="Consolas" w:hAnsi="Consolas"/>
      <w:szCs w:val="20"/>
    </w:rPr>
  </w:style>
  <w:style w:type="table" w:styleId="12">
    <w:name w:val="Medium Grid 1"/>
    <w:basedOn w:val="a3"/>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28">
    <w:name w:val="Medium Grid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13">
    <w:name w:val="Medium Lis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29">
    <w:name w:val="Medium Lis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3"/>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1">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f1"/>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f2">
    <w:name w:val="Normal Indent"/>
    <w:basedOn w:val="a1"/>
    <w:uiPriority w:val="99"/>
    <w:semiHidden/>
    <w:unhideWhenUsed/>
    <w:rsid w:val="002C2563"/>
    <w:pPr>
      <w:ind w:left="720"/>
    </w:pPr>
  </w:style>
  <w:style w:type="paragraph" w:styleId="afff3">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f3"/>
    <w:uiPriority w:val="99"/>
    <w:semiHidden/>
    <w:rsid w:val="002C2563"/>
  </w:style>
  <w:style w:type="character" w:styleId="afff4">
    <w:name w:val="page number"/>
    <w:basedOn w:val="a2"/>
    <w:uiPriority w:val="99"/>
    <w:semiHidden/>
    <w:unhideWhenUsed/>
    <w:rsid w:val="002C2563"/>
  </w:style>
  <w:style w:type="table" w:customStyle="1" w:styleId="111">
    <w:name w:val="Απλός πίνακας 11"/>
    <w:basedOn w:val="a3"/>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Απλός πίνακας 21"/>
    <w:basedOn w:val="a3"/>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Απλός πίνακας 31"/>
    <w:basedOn w:val="a3"/>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f5"/>
    <w:uiPriority w:val="99"/>
    <w:semiHidden/>
    <w:rsid w:val="002C2563"/>
    <w:rPr>
      <w:rFonts w:ascii="Consolas" w:hAnsi="Consolas"/>
      <w:szCs w:val="21"/>
    </w:rPr>
  </w:style>
  <w:style w:type="paragraph" w:styleId="afff6">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6"/>
    <w:uiPriority w:val="29"/>
    <w:semiHidden/>
    <w:rsid w:val="002C2563"/>
    <w:rPr>
      <w:i/>
      <w:iCs/>
      <w:color w:val="404040" w:themeColor="text1" w:themeTint="BF"/>
    </w:rPr>
  </w:style>
  <w:style w:type="character" w:styleId="afff7">
    <w:name w:val="Strong"/>
    <w:basedOn w:val="a2"/>
    <w:uiPriority w:val="22"/>
    <w:semiHidden/>
    <w:unhideWhenUsed/>
    <w:qFormat/>
    <w:rsid w:val="002C2563"/>
    <w:rPr>
      <w:b/>
      <w:bCs/>
    </w:rPr>
  </w:style>
  <w:style w:type="paragraph" w:styleId="afff8">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8"/>
    <w:uiPriority w:val="11"/>
    <w:semiHidden/>
    <w:rsid w:val="002C2563"/>
    <w:rPr>
      <w:rFonts w:eastAsiaTheme="minorEastAsia"/>
      <w:color w:val="5A5A5A" w:themeColor="text1" w:themeTint="A5"/>
      <w:spacing w:val="15"/>
    </w:rPr>
  </w:style>
  <w:style w:type="character" w:styleId="afff9">
    <w:name w:val="Subtle Emphasis"/>
    <w:basedOn w:val="a2"/>
    <w:uiPriority w:val="19"/>
    <w:semiHidden/>
    <w:unhideWhenUsed/>
    <w:qFormat/>
    <w:rsid w:val="002C2563"/>
    <w:rPr>
      <w:i/>
      <w:iCs/>
      <w:color w:val="404040" w:themeColor="text1" w:themeTint="BF"/>
    </w:rPr>
  </w:style>
  <w:style w:type="character" w:styleId="afffa">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3"/>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3"/>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3"/>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3"/>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3"/>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b">
    <w:name w:val="Table Contemporary"/>
    <w:basedOn w:val="a3"/>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3"/>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d">
    <w:name w:val="Table Grid"/>
    <w:basedOn w:val="a3"/>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3"/>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3"/>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
    <w:name w:val="Ανοιχτόχρωμο πλέγμα πίνακα1"/>
    <w:basedOn w:val="a3"/>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Table List 1"/>
    <w:basedOn w:val="a3"/>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3"/>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e">
    <w:name w:val="table of authorities"/>
    <w:basedOn w:val="a1"/>
    <w:next w:val="a1"/>
    <w:uiPriority w:val="99"/>
    <w:semiHidden/>
    <w:unhideWhenUsed/>
    <w:rsid w:val="002C2563"/>
    <w:pPr>
      <w:spacing w:after="0"/>
      <w:ind w:left="220" w:hanging="220"/>
    </w:pPr>
  </w:style>
  <w:style w:type="paragraph" w:styleId="affff">
    <w:name w:val="table of figures"/>
    <w:basedOn w:val="a1"/>
    <w:next w:val="a1"/>
    <w:uiPriority w:val="99"/>
    <w:semiHidden/>
    <w:unhideWhenUsed/>
    <w:rsid w:val="002C2563"/>
    <w:pPr>
      <w:spacing w:after="0"/>
    </w:pPr>
  </w:style>
  <w:style w:type="table" w:styleId="affff0">
    <w:name w:val="Table Professional"/>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3"/>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2">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f2"/>
    <w:rsid w:val="00A905CA"/>
    <w:rPr>
      <w:rFonts w:ascii="Times New Roman" w:eastAsiaTheme="majorEastAsia" w:hAnsi="Times New Roman" w:cstheme="majorBidi"/>
      <w:color w:val="0B5748" w:themeColor="accent1" w:themeShade="80"/>
      <w:sz w:val="28"/>
      <w:szCs w:val="56"/>
    </w:rPr>
  </w:style>
  <w:style w:type="paragraph" w:styleId="affff3">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2C2563"/>
    <w:pPr>
      <w:spacing w:after="100"/>
    </w:pPr>
  </w:style>
  <w:style w:type="paragraph" w:styleId="2f2">
    <w:name w:val="toc 2"/>
    <w:basedOn w:val="a1"/>
    <w:next w:val="a1"/>
    <w:autoRedefine/>
    <w:uiPriority w:val="39"/>
    <w:semiHidden/>
    <w:unhideWhenUsed/>
    <w:rsid w:val="002C2563"/>
    <w:pPr>
      <w:spacing w:after="100"/>
      <w:ind w:left="220"/>
    </w:pPr>
  </w:style>
  <w:style w:type="paragraph" w:styleId="3e">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f4">
    <w:name w:val="TOC Heading"/>
    <w:basedOn w:val="1"/>
    <w:next w:val="a1"/>
    <w:uiPriority w:val="39"/>
    <w:semiHidden/>
    <w:unhideWhenUsed/>
    <w:qFormat/>
    <w:rsid w:val="002C2563"/>
    <w:pPr>
      <w:outlineLvl w:val="9"/>
    </w:pPr>
  </w:style>
  <w:style w:type="paragraph" w:styleId="affff5">
    <w:name w:val="Salutation"/>
    <w:basedOn w:val="a1"/>
    <w:next w:val="a1"/>
    <w:link w:val="Charf6"/>
    <w:uiPriority w:val="4"/>
    <w:qFormat/>
    <w:rsid w:val="00156EF1"/>
  </w:style>
  <w:style w:type="character" w:customStyle="1" w:styleId="Charf6">
    <w:name w:val="Χαιρετισμός Char"/>
    <w:basedOn w:val="a2"/>
    <w:link w:val="affff5"/>
    <w:uiPriority w:val="4"/>
    <w:rsid w:val="00156EF1"/>
  </w:style>
  <w:style w:type="character" w:styleId="affff6">
    <w:name w:val="Unresolved Mention"/>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7">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7"/>
    <w:uiPriority w:val="1"/>
    <w:rsid w:val="00B3712D"/>
    <w:rPr>
      <w:rFonts w:eastAsiaTheme="minorEastAsia"/>
      <w:color w:val="auto"/>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charalampostsiro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7A8E11279F4AEAB883E47E994E5154"/>
        <w:category>
          <w:name w:val="Γενικά"/>
          <w:gallery w:val="placeholder"/>
        </w:category>
        <w:types>
          <w:type w:val="bbPlcHdr"/>
        </w:types>
        <w:behaviors>
          <w:behavior w:val="content"/>
        </w:behaviors>
        <w:guid w:val="{FF9C4F89-4281-4A15-BE32-21457D58AD69}"/>
      </w:docPartPr>
      <w:docPartBody>
        <w:p w:rsidR="00F30CB7" w:rsidRDefault="00641FD1" w:rsidP="00641FD1">
          <w:pPr>
            <w:pStyle w:val="9E7A8E11279F4AEAB883E47E994E5154"/>
          </w:pPr>
          <w:r>
            <w:rPr>
              <w:rFonts w:asciiTheme="majorHAnsi" w:eastAsiaTheme="majorEastAsia" w:hAnsiTheme="majorHAnsi" w:cstheme="majorBidi"/>
              <w:caps/>
              <w:color w:val="4472C4" w:themeColor="accent1"/>
              <w:sz w:val="80"/>
              <w:szCs w:val="80"/>
            </w:rPr>
            <w:t>[Τίτλος εγγράφου]</w:t>
          </w:r>
        </w:p>
      </w:docPartBody>
    </w:docPart>
    <w:docPart>
      <w:docPartPr>
        <w:name w:val="69C36368DBA24DF7B2AAD0DC93D0B70A"/>
        <w:category>
          <w:name w:val="Γενικά"/>
          <w:gallery w:val="placeholder"/>
        </w:category>
        <w:types>
          <w:type w:val="bbPlcHdr"/>
        </w:types>
        <w:behaviors>
          <w:behavior w:val="content"/>
        </w:behaviors>
        <w:guid w:val="{32843D72-1D3A-48A7-A826-B71B0CF46F12}"/>
      </w:docPartPr>
      <w:docPartBody>
        <w:p w:rsidR="00F30CB7" w:rsidRDefault="00641FD1" w:rsidP="00641FD1">
          <w:pPr>
            <w:pStyle w:val="69C36368DBA24DF7B2AAD0DC93D0B70A"/>
          </w:pPr>
          <w:r>
            <w:rPr>
              <w:color w:val="4472C4" w:themeColor="accent1"/>
              <w:sz w:val="28"/>
              <w:szCs w:val="28"/>
            </w:rPr>
            <w:t>[Υπότιτλος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D1"/>
    <w:rsid w:val="003D2222"/>
    <w:rsid w:val="00520482"/>
    <w:rsid w:val="005F39A2"/>
    <w:rsid w:val="00641FD1"/>
    <w:rsid w:val="008C646C"/>
    <w:rsid w:val="00A80737"/>
    <w:rsid w:val="00BC774A"/>
    <w:rsid w:val="00C07C14"/>
    <w:rsid w:val="00F30CB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7A8E11279F4AEAB883E47E994E5154">
    <w:name w:val="9E7A8E11279F4AEAB883E47E994E5154"/>
    <w:rsid w:val="00641FD1"/>
  </w:style>
  <w:style w:type="paragraph" w:customStyle="1" w:styleId="69C36368DBA24DF7B2AAD0DC93D0B70A">
    <w:name w:val="69C36368DBA24DF7B2AAD0DC93D0B70A"/>
    <w:rsid w:val="00641FD1"/>
  </w:style>
  <w:style w:type="paragraph" w:customStyle="1" w:styleId="C3D63F9AFCCD4B499F285D256FEEEB02">
    <w:name w:val="C3D63F9AFCCD4B499F285D256FEEEB02"/>
    <w:rsid w:val="00641FD1"/>
  </w:style>
  <w:style w:type="paragraph" w:customStyle="1" w:styleId="348809F25A3547EBB9E44950605A6EB2">
    <w:name w:val="348809F25A3547EBB9E44950605A6EB2"/>
    <w:rsid w:val="00641FD1"/>
  </w:style>
  <w:style w:type="paragraph" w:customStyle="1" w:styleId="A19541BEB25E490585AABCA5BDC0D500">
    <w:name w:val="A19541BEB25E490585AABCA5BDC0D500"/>
    <w:rsid w:val="00641FD1"/>
  </w:style>
  <w:style w:type="paragraph" w:customStyle="1" w:styleId="654EE169537E4876B38A24A17975F317">
    <w:name w:val="654EE169537E4876B38A24A17975F317"/>
    <w:rsid w:val="00BC774A"/>
  </w:style>
  <w:style w:type="paragraph" w:customStyle="1" w:styleId="F40949ACBC9848D78521884B5A73DF62">
    <w:name w:val="F40949ACBC9848D78521884B5A73DF62"/>
    <w:rsid w:val="00BC77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ΟΝΟΜΑ:                         </PublishDate>
  <Abstract/>
  <CompanyAddress>Πάτρα, Μάρτιος 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4.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5.xml><?xml version="1.0" encoding="utf-8"?>
<ds:datastoreItem xmlns:ds="http://schemas.openxmlformats.org/officeDocument/2006/customXml" ds:itemID="{1C16FAC9-9F86-42BD-A154-369E54FA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1359</TotalTime>
  <Pages>12</Pages>
  <Words>3320</Words>
  <Characters>17933</Characters>
  <Application>Microsoft Office Word</Application>
  <DocSecurity>0</DocSecurity>
  <Lines>149</Lines>
  <Paragraphs>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PC</cp:lastModifiedBy>
  <cp:revision>13</cp:revision>
  <cp:lastPrinted>2021-03-21T09:35:00Z</cp:lastPrinted>
  <dcterms:created xsi:type="dcterms:W3CDTF">2021-03-24T17:28:00Z</dcterms:created>
  <dcterms:modified xsi:type="dcterms:W3CDTF">2021-03-30T17:01:00Z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