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12D" w:rsidRDefault="000D4F2D">
      <w:pPr>
        <w:pStyle w:val="affff"/>
        <w:spacing w:before="1540" w:after="240"/>
        <w:jc w:val="center"/>
        <w:rPr>
          <w:color w:val="17AE92" w:themeColor="accent1"/>
        </w:rPr>
      </w:pPr>
      <w:r w:rsidRPr="000D4F2D">
        <w:rPr>
          <w:noProof/>
        </w:rPr>
        <w:pict>
          <v:shapetype id="_x0000_t202" coordsize="21600,21600" o:spt="202" path="m,l,21600r21600,l21600,xe">
            <v:stroke joinstyle="miter"/>
            <v:path gradientshapeok="t" o:connecttype="rect"/>
          </v:shapetype>
          <v:shape id="object 3" o:spid="_x0000_s1026" type="#_x0000_t202" style="position:absolute;left:0;text-align:left;margin-left:49.5pt;margin-top:22.5pt;width:334.5pt;height:50.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" filled="f" stroked="f">
            <v:textbox inset="0,0,0,0">
              <w:txbxContent>
                <w:p w:rsidR="00665D2E" w:rsidRPr="00A1384C" w:rsidRDefault="00665D2E"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665D2E" w:rsidRDefault="00665D2E"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665D2E" w:rsidRDefault="00665D2E"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rsidR="00665D2E" w:rsidRPr="00A1384C" w:rsidRDefault="00665D2E" w:rsidP="00B3712D">
                  <w:pPr>
                    <w:pStyle w:val="Web"/>
                    <w:spacing w:before="1" w:after="0" w:line="230" w:lineRule="auto"/>
                    <w:jc w:val="center"/>
                  </w:pPr>
                </w:p>
              </w:txbxContent>
            </v:textbox>
          </v:shape>
        </w:pict>
      </w:r>
      <w:r w:rsidRPr="000D4F2D">
        <w:rPr>
          <w:noProof/>
        </w:rPr>
        <w:pict>
          <v:rect id="_x0000_s1030" style="position:absolute;left:0;text-align:left;margin-left:-12.75pt;margin-top:0;width:188.25pt;height:96pt;z-index:251671552;visibility:visible;mso-width-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" stroked="f">
            <v:fill r:id="rId12" o:title="" recolor="t" rotate="t" type="frame"/>
            <v:textbox inset="0,0,0,0"/>
            <w10:wrap type="square"/>
          </v:rect>
        </w:pict>
      </w:r>
    </w:p>
    <w:sdt>
      <w:sdtPr>
        <w:rPr>
          <w:rFonts w:ascii="Times New Roman" w:eastAsiaTheme="minorHAnsi" w:hAnsi="Times New Roman"/>
          <w:color w:val="17AE92" w:themeColor="accent1"/>
          <w:lang w:eastAsia="en-US"/>
        </w:rPr>
        <w:id w:val="490687601"/>
        <w:docPartObj>
          <w:docPartGallery w:val="Cover Pages"/>
          <w:docPartUnique/>
        </w:docPartObj>
      </w:sdtPr>
      <w:sdtEndPr>
        <w:rPr>
          <w:color w:val="595959" w:themeColor="text1" w:themeTint="A6"/>
        </w:rPr>
      </w:sdtEndPr>
      <w:sdtContent>
        <w:p w:rsidR="00B3712D" w:rsidRDefault="00B3712D">
          <w:pPr>
            <w:pStyle w:val="affff"/>
            <w:spacing w:before="1540" w:after="240"/>
            <w:jc w:val="center"/>
            <w:rPr>
              <w:color w:val="17AE92" w:themeColor="accent1"/>
            </w:rPr>
          </w:pPr>
        </w:p>
        <w:p w:rsidR="00B3712D" w:rsidRDefault="00B3712D">
          <w:pPr>
            <w:pStyle w:val="affff"/>
            <w:spacing w:before="1540" w:after="240"/>
            <w:jc w:val="center"/>
            <w:rPr>
              <w:color w:val="17AE92" w:themeColor="accent1"/>
            </w:rPr>
          </w:pPr>
          <w:r>
            <w:rPr>
              <w:noProof/>
              <w:color w:val="17AE92" w:themeColor="accent1"/>
            </w:rPr>
            <w:drawing>
              <wp:inline distT="0" distB="0" distL="0" distR="0">
                <wp:extent cx="1417320" cy="750898"/>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7AE92" w:themeColor="accent1"/>
              <w:sz w:val="72"/>
              <w:szCs w:val="72"/>
            </w:rPr>
            <w:alias w:val="Τίτλος"/>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3712D" w:rsidRDefault="00B3712D">
              <w:pPr>
                <w:pStyle w:val="affff"/>
                <w:pBdr>
                  <w:top w:val="single" w:sz="6" w:space="6" w:color="17AE92" w:themeColor="accent1"/>
                  <w:bottom w:val="single" w:sz="6" w:space="6" w:color="17AE92" w:themeColor="accent1"/>
                </w:pBdr>
                <w:spacing w:after="240"/>
                <w:jc w:val="center"/>
                <w:rPr>
                  <w:rFonts w:asciiTheme="majorHAnsi" w:eastAsiaTheme="majorEastAsia" w:hAnsiTheme="majorHAnsi" w:cstheme="majorBidi"/>
                  <w:caps/>
                  <w:color w:val="17AE92" w:themeColor="accent1"/>
                  <w:sz w:val="80"/>
                  <w:szCs w:val="80"/>
                </w:rPr>
              </w:pPr>
              <w:r>
                <w:rPr>
                  <w:rFonts w:asciiTheme="majorHAnsi" w:eastAsiaTheme="majorEastAsia" w:hAnsiTheme="majorHAnsi" w:cstheme="majorBidi"/>
                  <w:caps/>
                  <w:color w:val="17AE92" w:themeColor="accent1"/>
                  <w:sz w:val="72"/>
                  <w:szCs w:val="72"/>
                </w:rPr>
                <w:t>ΜΕΛΕΤΗ ΠΕΡΙΠΤΩΣΗς</w:t>
              </w:r>
            </w:p>
          </w:sdtContent>
        </w:sdt>
        <w:sdt>
          <w:sdtPr>
            <w:rPr>
              <w:color w:val="17AE92" w:themeColor="accent1"/>
              <w:sz w:val="28"/>
              <w:szCs w:val="28"/>
            </w:rPr>
            <w:alias w:val="Υπότιτλος"/>
            <w:tag w:val=""/>
            <w:id w:val="328029620"/>
            <w:dataBinding w:prefixMappings="xmlns:ns0='http://purl.org/dc/elements/1.1/' xmlns:ns1='http://schemas.openxmlformats.org/package/2006/metadata/core-properties' " w:xpath="/ns1:coreProperties[1]/ns0:subject[1]" w:storeItemID="{6C3C8BC8-F283-45AE-878A-BAB7291924A1}"/>
            <w:text/>
          </w:sdtPr>
          <w:sdtContent>
            <w:p w:rsidR="00B3712D" w:rsidRDefault="00B3712D">
              <w:pPr>
                <w:pStyle w:val="affff"/>
                <w:jc w:val="center"/>
                <w:rPr>
                  <w:color w:val="17AE92" w:themeColor="accent1"/>
                  <w:sz w:val="28"/>
                  <w:szCs w:val="28"/>
                </w:rPr>
              </w:pPr>
              <w:r>
                <w:rPr>
                  <w:color w:val="17AE92" w:themeColor="accent1"/>
                  <w:sz w:val="28"/>
                  <w:szCs w:val="28"/>
                </w:rPr>
                <w:t>Ενδιάμεση Διαμορφωτική Αξιολόγηση Μαθησιακής Πορείας Φοιτητή</w:t>
              </w:r>
            </w:p>
          </w:sdtContent>
        </w:sdt>
        <w:p w:rsidR="00B3712D" w:rsidRDefault="000D4F2D">
          <w:pPr>
            <w:pStyle w:val="affff"/>
            <w:spacing w:before="480"/>
            <w:jc w:val="center"/>
            <w:rPr>
              <w:color w:val="17AE92" w:themeColor="accent1"/>
            </w:rPr>
          </w:pPr>
          <w:r>
            <w:rPr>
              <w:noProof/>
              <w:color w:val="17AE92" w:themeColor="accent1"/>
            </w:rPr>
            <w:pict>
              <v:shape id="Πλαίσιο κειμένου 142" o:spid="_x0000_s1027" type="#_x0000_t202" style="position:absolute;left:0;text-align:left;margin-left:0;margin-top:0;width:516pt;height:43.9pt;z-index:251669504;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" filled="f" stroked="f" strokeweight=".5pt">
                <v:textbox style="mso-fit-shape-to-text:t" inset="0,0,0,0">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Content>
                        <w:p w:rsidR="00665D2E" w:rsidRDefault="00665D2E" w:rsidP="00B3712D">
                          <w:pPr>
                            <w:pStyle w:val="affff"/>
                            <w:spacing w:after="40"/>
                            <w:rPr>
                              <w:caps/>
                              <w:color w:val="17AE92" w:themeColor="accent1"/>
                              <w:sz w:val="28"/>
                              <w:szCs w:val="28"/>
                            </w:rPr>
                          </w:pPr>
                          <w:r>
                            <w:rPr>
                              <w:caps/>
                              <w:color w:val="17AE92" w:themeColor="accent1"/>
                              <w:sz w:val="28"/>
                              <w:szCs w:val="28"/>
                            </w:rPr>
                            <w:t xml:space="preserve">Επώνυμο: ΜΑΡΚΟΥΖΑΝΗ                                                        ΟΝΟΜΑ: ΔΗΜΗΤΡΑ                  </w:t>
                          </w:r>
                        </w:p>
                      </w:sdtContent>
                    </w:sdt>
                    <w:p w:rsidR="00665D2E" w:rsidRDefault="00665D2E">
                      <w:pPr>
                        <w:pStyle w:val="affff"/>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Content>
                          <w:r>
                            <w:rPr>
                              <w:caps/>
                              <w:color w:val="17AE92" w:themeColor="accent1"/>
                            </w:rPr>
                            <w:t>Εξάμηνο : στ</w:t>
                          </w:r>
                        </w:sdtContent>
                      </w:sdt>
                    </w:p>
                    <w:p w:rsidR="00665D2E" w:rsidRDefault="00665D2E">
                      <w:pPr>
                        <w:pStyle w:val="affff"/>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Content>
                          <w:r>
                            <w:rPr>
                              <w:color w:val="17AE92" w:themeColor="accent1"/>
                            </w:rPr>
                            <w:t>Πάτρα, Μάρτιος 2021</w:t>
                          </w:r>
                        </w:sdtContent>
                      </w:sdt>
                    </w:p>
                  </w:txbxContent>
                </v:textbox>
                <w10:wrap anchorx="margin" anchory="page"/>
              </v:shape>
            </w:pict>
          </w:r>
          <w:r w:rsidR="00B3712D">
            <w:rPr>
              <w:noProof/>
              <w:color w:val="17AE92" w:themeColor="accent1"/>
            </w:rPr>
            <w:drawing>
              <wp:inline distT="0" distB="0" distL="0" distR="0">
                <wp:extent cx="758952" cy="478932"/>
                <wp:effectExtent l="0" t="0" r="3175"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952" cy="478932"/>
                        </a:xfrm>
                        <a:prstGeom prst="rect">
                          <a:avLst/>
                        </a:prstGeom>
                      </pic:spPr>
                    </pic:pic>
                  </a:graphicData>
                </a:graphic>
              </wp:inline>
            </w:drawing>
          </w:r>
        </w:p>
        <w:p w:rsidR="00B3712D" w:rsidRDefault="00B3712D">
          <w:r>
            <w:br w:type="page"/>
          </w:r>
        </w:p>
      </w:sdtContent>
    </w:sdt>
    <w:tbl>
      <w:tblPr>
        <w:tblStyle w:val="110"/>
        <w:tblW w:w="51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tblPr>
      <w:tblGrid>
        <w:gridCol w:w="8878"/>
        <w:gridCol w:w="302"/>
        <w:gridCol w:w="90"/>
        <w:gridCol w:w="1807"/>
      </w:tblGrid>
      <w:tr w:rsidR="002A77F1" w:rsidRPr="00A905CA" w:rsidTr="00B3712D">
        <w:trPr>
          <w:trHeight w:val="1296"/>
          <w:tblHeader/>
          <w:jc w:val="center"/>
        </w:trPr>
        <w:tc>
          <w:tcPr>
            <w:tcW w:w="8583" w:type="dxa"/>
            <w:shd w:val="clear" w:color="auto" w:fill="EBEBEB" w:themeFill="background2"/>
            <w:tcMar>
              <w:left w:w="360" w:type="dxa"/>
            </w:tcMar>
            <w:vAlign w:val="center"/>
          </w:tcPr>
          <w:p w:rsidR="005E03DB" w:rsidRPr="005E03DB" w:rsidRDefault="005E03DB" w:rsidP="005E03DB">
            <w:pPr>
              <w:pStyle w:val="afffb"/>
              <w:rPr>
                <w:rFonts w:cs="Times New Roman"/>
                <w:sz w:val="24"/>
                <w:szCs w:val="24"/>
              </w:rPr>
            </w:pPr>
            <w:r>
              <w:rPr>
                <w:rFonts w:cs="Times New Roman"/>
              </w:rPr>
              <w:lastRenderedPageBreak/>
              <w:t xml:space="preserve">Χαράλαμπος Τ. Τσίρος, </w:t>
            </w:r>
            <w:r w:rsidRPr="005E03DB">
              <w:rPr>
                <w:rFonts w:cs="Times New Roman"/>
                <w:sz w:val="24"/>
                <w:szCs w:val="24"/>
              </w:rPr>
              <w:t>Δρ. Φιλοσοφίας-Ψυχολογίας-Παιδαγωγικής</w:t>
            </w:r>
          </w:p>
          <w:p w:rsidR="0000220C" w:rsidRPr="00280BB9" w:rsidRDefault="0000220C" w:rsidP="0037405D">
            <w:pPr>
              <w:pStyle w:val="Web"/>
              <w:shd w:val="clear" w:color="auto" w:fill="F3F3F3"/>
              <w:tabs>
                <w:tab w:val="left" w:leader="dot" w:pos="7938"/>
              </w:tabs>
              <w:spacing w:before="150" w:after="150" w:line="26" w:lineRule="atLeast"/>
              <w:ind w:right="-184"/>
              <w:rPr>
                <w:b/>
                <w:iCs/>
                <w:color w:val="000000"/>
              </w:rPr>
            </w:pPr>
            <w:r>
              <w:rPr>
                <w:lang w:val="en-US"/>
              </w:rPr>
              <w:t>Ph</w:t>
            </w:r>
            <w:r w:rsidRPr="00280BB9">
              <w:t>.</w:t>
            </w:r>
            <w:r>
              <w:rPr>
                <w:lang w:val="en-US"/>
              </w:rPr>
              <w:t>D</w:t>
            </w:r>
            <w:r w:rsidRPr="00280BB9">
              <w:t xml:space="preserve"> (</w:t>
            </w:r>
            <w:r>
              <w:rPr>
                <w:lang w:val="en-US"/>
              </w:rPr>
              <w:t>Ph</w:t>
            </w:r>
            <w:r w:rsidRPr="00280BB9">
              <w:t>.-</w:t>
            </w:r>
            <w:proofErr w:type="spellStart"/>
            <w:r>
              <w:rPr>
                <w:lang w:val="en-US"/>
              </w:rPr>
              <w:t>Psyc</w:t>
            </w:r>
            <w:proofErr w:type="spellEnd"/>
            <w:r w:rsidRPr="00280BB9">
              <w:t>.-</w:t>
            </w:r>
            <w:r>
              <w:rPr>
                <w:lang w:val="en-US"/>
              </w:rPr>
              <w:t>Paid</w:t>
            </w:r>
            <w:r w:rsidRPr="00280BB9">
              <w:t xml:space="preserve">.), </w:t>
            </w:r>
            <w:r>
              <w:rPr>
                <w:lang w:val="en-US"/>
              </w:rPr>
              <w:t>M</w:t>
            </w:r>
            <w:r w:rsidRPr="00280BB9">
              <w:t>.</w:t>
            </w:r>
            <w:r>
              <w:rPr>
                <w:lang w:val="en-US"/>
              </w:rPr>
              <w:t>Sc</w:t>
            </w:r>
            <w:r w:rsidRPr="00280BB9">
              <w:t>. (</w:t>
            </w:r>
            <w:r>
              <w:rPr>
                <w:lang w:val="en-US"/>
              </w:rPr>
              <w:t>Eng</w:t>
            </w:r>
            <w:r w:rsidRPr="00280BB9">
              <w:t xml:space="preserve">.), </w:t>
            </w:r>
            <w:r>
              <w:rPr>
                <w:lang w:val="en-US"/>
              </w:rPr>
              <w:t>B</w:t>
            </w:r>
            <w:r w:rsidRPr="00280BB9">
              <w:t>.</w:t>
            </w:r>
            <w:r>
              <w:rPr>
                <w:lang w:val="en-US"/>
              </w:rPr>
              <w:t>Sc</w:t>
            </w:r>
            <w:proofErr w:type="gramStart"/>
            <w:r w:rsidRPr="00280BB9">
              <w:t>.(</w:t>
            </w:r>
            <w:proofErr w:type="gramEnd"/>
            <w:r>
              <w:rPr>
                <w:lang w:val="en-US"/>
              </w:rPr>
              <w:t>Soc</w:t>
            </w:r>
            <w:r w:rsidRPr="00280BB9">
              <w:t>.</w:t>
            </w:r>
            <w:r>
              <w:rPr>
                <w:lang w:val="en-US"/>
              </w:rPr>
              <w:t>Sc</w:t>
            </w:r>
            <w:r w:rsidRPr="00280BB9">
              <w:t xml:space="preserve">.), </w:t>
            </w:r>
            <w:r>
              <w:rPr>
                <w:lang w:val="en-US"/>
              </w:rPr>
              <w:t>D</w:t>
            </w:r>
            <w:r w:rsidRPr="00280BB9">
              <w:t>.</w:t>
            </w:r>
            <w:r>
              <w:rPr>
                <w:lang w:val="en-US"/>
              </w:rPr>
              <w:t>I</w:t>
            </w:r>
            <w:r w:rsidRPr="00280BB9">
              <w:t>.</w:t>
            </w:r>
            <w:r>
              <w:rPr>
                <w:lang w:val="en-US"/>
              </w:rPr>
              <w:t>C</w:t>
            </w:r>
            <w:r w:rsidRPr="00280BB9">
              <w:t xml:space="preserve">., </w:t>
            </w:r>
            <w:r>
              <w:rPr>
                <w:lang w:val="en-US"/>
              </w:rPr>
              <w:t>M</w:t>
            </w:r>
            <w:r w:rsidRPr="00280BB9">
              <w:t>.</w:t>
            </w:r>
            <w:r>
              <w:rPr>
                <w:lang w:val="en-US"/>
              </w:rPr>
              <w:t>Sc</w:t>
            </w:r>
            <w:r w:rsidRPr="00280BB9">
              <w:t>. (</w:t>
            </w:r>
            <w:r>
              <w:rPr>
                <w:lang w:val="en-US"/>
              </w:rPr>
              <w:t>Eng</w:t>
            </w:r>
            <w:r w:rsidRPr="00280BB9">
              <w:t>).</w:t>
            </w:r>
          </w:p>
          <w:p w:rsidR="005E03DB" w:rsidRPr="005E03DB" w:rsidRDefault="0037405D" w:rsidP="0037405D">
            <w:pPr>
              <w:pStyle w:val="a8"/>
              <w:rPr>
                <w:rFonts w:cs="Times New Roman"/>
              </w:rPr>
            </w:pPr>
            <w:r>
              <w:rPr>
                <w:rFonts w:cs="Times New Roman"/>
              </w:rPr>
              <w:t>Διδάσκων Τριτοβάθμια Εκπαίδευση.  Εκπαιδευτής Εκπαιδευτών Ενηλίκων Ε.Ο.Π.Π.Ε.Π.</w:t>
            </w:r>
          </w:p>
        </w:tc>
        <w:tc>
          <w:tcPr>
            <w:tcW w:w="292" w:type="dxa"/>
            <w:shd w:val="clear" w:color="auto" w:fill="17AE92" w:themeFill="accent1"/>
          </w:tcPr>
          <w:p w:rsidR="005E03DB" w:rsidRDefault="005E03DB" w:rsidP="005E03DB"/>
        </w:tc>
        <w:tc>
          <w:tcPr>
            <w:tcW w:w="87" w:type="dxa"/>
            <w:shd w:val="clear" w:color="auto" w:fill="F7A23F" w:themeFill="accent2"/>
          </w:tcPr>
          <w:p w:rsidR="005E03DB" w:rsidRDefault="005E03DB" w:rsidP="005E03DB"/>
        </w:tc>
        <w:tc>
          <w:tcPr>
            <w:tcW w:w="1747" w:type="dxa"/>
            <w:shd w:val="clear" w:color="auto" w:fill="6F7E84" w:themeFill="accent3"/>
          </w:tcPr>
          <w:p w:rsidR="005E03DB" w:rsidRDefault="008A4BB1" w:rsidP="005E03DB">
            <w:r w:rsidRPr="00ED1F9C">
              <w:rPr>
                <w:noProof/>
                <w:lang w:eastAsia="el-GR"/>
              </w:rPr>
              <w:drawing>
                <wp:inline distT="0" distB="0" distL="0" distR="0">
                  <wp:extent cx="1068019" cy="854610"/>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5923" cy="916947"/>
                          </a:xfrm>
                          <a:prstGeom prst="rect">
                            <a:avLst/>
                          </a:prstGeom>
                          <a:noFill/>
                        </pic:spPr>
                      </pic:pic>
                    </a:graphicData>
                  </a:graphic>
                </wp:inline>
              </w:drawing>
            </w:r>
          </w:p>
        </w:tc>
      </w:tr>
    </w:tbl>
    <w:p w:rsidR="00031297" w:rsidRPr="0062486C" w:rsidRDefault="000D4F2D" w:rsidP="00031297">
      <w:pPr>
        <w:spacing w:line="276" w:lineRule="auto"/>
        <w:jc w:val="center"/>
        <w:rPr>
          <w:rFonts w:eastAsia="Calibri" w:cs="Times New Roman"/>
          <w:color w:val="auto"/>
          <w:sz w:val="24"/>
          <w:szCs w:val="24"/>
        </w:rPr>
      </w:pPr>
      <w:r w:rsidRPr="000D4F2D">
        <w:rPr>
          <w:noProof/>
          <w:sz w:val="24"/>
          <w:szCs w:val="24"/>
        </w:rPr>
        <w:pict>
          <v:shape id="_x0000_s1028" type="#_x0000_t202" style="position:absolute;left:0;text-align:left;margin-left:205.5pt;margin-top:-138pt;width:334.5pt;height:50.2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" filled="f" stroked="f">
            <v:textbox inset="0,0,0,0">
              <w:txbxContent>
                <w:p w:rsidR="00665D2E" w:rsidRPr="00A1384C" w:rsidRDefault="00665D2E"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665D2E" w:rsidRDefault="00665D2E"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665D2E" w:rsidRPr="00A1384C" w:rsidRDefault="00665D2E" w:rsidP="00A1384C">
                  <w:pPr>
                    <w:pStyle w:val="Web"/>
                    <w:spacing w:before="1" w:after="0" w:line="230" w:lineRule="auto"/>
                    <w:jc w:val="center"/>
                  </w:pPr>
                </w:p>
              </w:txbxContent>
            </v:textbox>
          </v:shape>
        </w:pict>
      </w:r>
      <w:r w:rsidRPr="000D4F2D">
        <w:rPr>
          <w:noProof/>
          <w:sz w:val="24"/>
          <w:szCs w:val="24"/>
        </w:rPr>
        <w:pict>
          <v:rect id="object 8" o:spid="_x0000_s1029" style="position:absolute;left:0;text-align:left;margin-left:9.75pt;margin-top:-67.5pt;width:188.25pt;height:96pt;z-index:251659264;visibility:visible;mso-position-horizontal-relative:text;mso-position-vertical-relative:text;mso-width-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" stroked="f">
            <v:fill r:id="rId12" o:title="" recolor="t" rotate="t" type="frame"/>
            <v:textbox inset="0,0,0,0"/>
            <w10:wrap type="square"/>
          </v:rect>
        </w:pict>
      </w:r>
      <w:r w:rsidR="005770AA" w:rsidRPr="0062486C">
        <w:rPr>
          <w:rFonts w:eastAsia="Calibri" w:cs="Times New Roman"/>
          <w:color w:val="auto"/>
          <w:sz w:val="24"/>
          <w:szCs w:val="24"/>
        </w:rPr>
        <w:t>Μελέτη Περίπτωσης</w:t>
      </w:r>
    </w:p>
    <w:p w:rsidR="00FF1E63" w:rsidRDefault="00B3712D" w:rsidP="00FF1E63">
      <w:pPr>
        <w:spacing w:line="276" w:lineRule="auto"/>
        <w:jc w:val="both"/>
        <w:rPr>
          <w:rFonts w:eastAsia="Calibri" w:cs="Times New Roman"/>
          <w:color w:val="auto"/>
          <w:sz w:val="24"/>
          <w:szCs w:val="24"/>
        </w:rPr>
      </w:pPr>
      <w:r w:rsidRPr="0062486C">
        <w:rPr>
          <w:rFonts w:eastAsia="Calibri" w:cs="Times New Roman"/>
          <w:color w:val="auto"/>
          <w:sz w:val="24"/>
          <w:szCs w:val="24"/>
        </w:rPr>
        <w:t>Οδηγίες</w:t>
      </w:r>
      <w:r w:rsidR="0062486C">
        <w:rPr>
          <w:rFonts w:eastAsia="Calibri" w:cs="Times New Roman"/>
          <w:color w:val="auto"/>
          <w:sz w:val="24"/>
          <w:szCs w:val="24"/>
        </w:rPr>
        <w:t xml:space="preserve"> : </w:t>
      </w:r>
      <w:r w:rsidR="005770AA" w:rsidRPr="0062486C">
        <w:rPr>
          <w:rFonts w:eastAsia="Calibri" w:cs="Times New Roman"/>
          <w:color w:val="auto"/>
          <w:sz w:val="24"/>
          <w:szCs w:val="24"/>
        </w:rPr>
        <w:t xml:space="preserve">Παρακαλώ μελετήστε τα ακόλουθα στάδια εκπόνησης μίας </w:t>
      </w:r>
      <w:r w:rsidR="00E32FAF" w:rsidRPr="0062486C">
        <w:rPr>
          <w:rFonts w:eastAsia="Calibri" w:cs="Times New Roman"/>
          <w:color w:val="auto"/>
          <w:sz w:val="24"/>
          <w:szCs w:val="24"/>
        </w:rPr>
        <w:t>«</w:t>
      </w:r>
      <w:r w:rsidR="005770AA" w:rsidRPr="0062486C">
        <w:rPr>
          <w:rFonts w:eastAsia="Calibri" w:cs="Times New Roman"/>
          <w:color w:val="auto"/>
          <w:sz w:val="24"/>
          <w:szCs w:val="24"/>
        </w:rPr>
        <w:t>Μελέτης περίπτωσης</w:t>
      </w:r>
      <w:r w:rsidR="00E32FAF" w:rsidRPr="0062486C">
        <w:rPr>
          <w:rFonts w:eastAsia="Calibri" w:cs="Times New Roman"/>
          <w:color w:val="auto"/>
          <w:sz w:val="24"/>
          <w:szCs w:val="24"/>
        </w:rPr>
        <w:t xml:space="preserve">», </w:t>
      </w:r>
      <w:r w:rsidR="005770AA" w:rsidRPr="0062486C">
        <w:rPr>
          <w:rFonts w:eastAsia="Calibri" w:cs="Times New Roman"/>
          <w:color w:val="auto"/>
          <w:sz w:val="24"/>
          <w:szCs w:val="24"/>
        </w:rPr>
        <w:t xml:space="preserve">η οποία θα αξιολογηθεί με </w:t>
      </w:r>
      <w:proofErr w:type="spellStart"/>
      <w:r w:rsidR="005770AA" w:rsidRPr="0062486C">
        <w:rPr>
          <w:rFonts w:eastAsia="Calibri" w:cs="Times New Roman"/>
          <w:color w:val="auto"/>
          <w:sz w:val="24"/>
          <w:szCs w:val="24"/>
        </w:rPr>
        <w:t>Αυτοαξιολόγηση</w:t>
      </w:r>
      <w:proofErr w:type="spellEnd"/>
      <w:r w:rsidR="005770AA" w:rsidRPr="0062486C">
        <w:rPr>
          <w:rFonts w:eastAsia="Calibri" w:cs="Times New Roman"/>
          <w:color w:val="auto"/>
          <w:sz w:val="24"/>
          <w:szCs w:val="24"/>
        </w:rPr>
        <w:t xml:space="preserve"> και </w:t>
      </w:r>
      <w:proofErr w:type="spellStart"/>
      <w:r w:rsidR="005770AA" w:rsidRPr="0062486C">
        <w:rPr>
          <w:rFonts w:eastAsia="Calibri" w:cs="Times New Roman"/>
          <w:color w:val="auto"/>
          <w:sz w:val="24"/>
          <w:szCs w:val="24"/>
        </w:rPr>
        <w:t>Ετεροαξιολόγηση</w:t>
      </w:r>
      <w:proofErr w:type="spellEnd"/>
      <w:r w:rsidR="005770AA" w:rsidRPr="0062486C">
        <w:rPr>
          <w:rFonts w:eastAsia="Calibri" w:cs="Times New Roman"/>
          <w:color w:val="auto"/>
          <w:sz w:val="24"/>
          <w:szCs w:val="24"/>
        </w:rPr>
        <w:t xml:space="preserve"> μέσω Κλίμακας Διαβαθμισμένων Κριτηρίων (</w:t>
      </w:r>
      <w:proofErr w:type="spellStart"/>
      <w:r w:rsidR="005770AA" w:rsidRPr="0062486C">
        <w:rPr>
          <w:rFonts w:eastAsia="Calibri" w:cs="Times New Roman"/>
          <w:color w:val="auto"/>
          <w:sz w:val="24"/>
          <w:szCs w:val="24"/>
        </w:rPr>
        <w:t>Ρούμπρικα</w:t>
      </w:r>
      <w:proofErr w:type="spellEnd"/>
      <w:r w:rsidR="005770AA" w:rsidRPr="0062486C">
        <w:rPr>
          <w:rFonts w:eastAsia="Calibri" w:cs="Times New Roman"/>
          <w:color w:val="auto"/>
          <w:sz w:val="24"/>
          <w:szCs w:val="24"/>
        </w:rPr>
        <w:t>).</w:t>
      </w:r>
      <w:r w:rsidR="00FF1E63">
        <w:rPr>
          <w:rFonts w:eastAsia="Calibri" w:cs="Times New Roman"/>
          <w:color w:val="auto"/>
          <w:sz w:val="24"/>
          <w:szCs w:val="24"/>
        </w:rPr>
        <w:t xml:space="preserve"> </w:t>
      </w:r>
    </w:p>
    <w:p w:rsidR="005770AA" w:rsidRPr="00FF1E63" w:rsidRDefault="00FF1E63" w:rsidP="00FF1E63">
      <w:pPr>
        <w:spacing w:line="276" w:lineRule="auto"/>
        <w:jc w:val="both"/>
        <w:rPr>
          <w:rFonts w:eastAsia="Calibri" w:cs="Times New Roman"/>
          <w:i/>
          <w:color w:val="auto"/>
          <w:sz w:val="24"/>
          <w:szCs w:val="24"/>
        </w:rPr>
      </w:pPr>
      <w:r w:rsidRPr="00FF1E63">
        <w:rPr>
          <w:rFonts w:eastAsia="Calibri" w:cs="Times New Roman"/>
          <w:i/>
          <w:color w:val="auto"/>
          <w:sz w:val="24"/>
          <w:szCs w:val="24"/>
        </w:rPr>
        <w:t>Υπενθυμίζω ότι η εν λόγω διαδικασία δεν έχει ως σκοπό την αξιολόγηση των Γνώσεών σας αλλά την ανάπτυξη κινήτρων, την ευαισθητοποίηση των συναισθηματικών Στάσεών σας απέναντι στο θέμα της ιδιαιτερότητας, η οποία φθάνοντας στο επίκεντρο της κοινωνικής κριτικής ονομάζεται, πλέον Απόκλιση, λέξη-κλειδί για το μάθημά μας.</w:t>
      </w:r>
    </w:p>
    <w:p w:rsidR="005770AA" w:rsidRPr="0062486C" w:rsidRDefault="005770AA" w:rsidP="005770AA">
      <w:pPr>
        <w:pStyle w:val="aff8"/>
        <w:numPr>
          <w:ilvl w:val="0"/>
          <w:numId w:val="11"/>
        </w:numPr>
        <w:spacing w:line="276" w:lineRule="auto"/>
        <w:jc w:val="both"/>
        <w:rPr>
          <w:rFonts w:eastAsia="Calibri" w:cs="Times New Roman"/>
          <w:b/>
          <w:color w:val="auto"/>
          <w:sz w:val="24"/>
          <w:szCs w:val="24"/>
        </w:rPr>
      </w:pPr>
      <w:bookmarkStart w:id="0" w:name="_Hlk66384431"/>
      <w:r w:rsidRPr="0062486C">
        <w:rPr>
          <w:rFonts w:eastAsia="Calibri" w:cs="Times New Roman"/>
          <w:color w:val="auto"/>
          <w:sz w:val="24"/>
          <w:szCs w:val="24"/>
        </w:rPr>
        <w:t>Στάδιο 1</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bookmarkEnd w:id="0"/>
      <w:r w:rsidRPr="0062486C">
        <w:rPr>
          <w:rFonts w:eastAsia="Calibri" w:cs="Times New Roman"/>
          <w:color w:val="auto"/>
          <w:sz w:val="24"/>
          <w:szCs w:val="24"/>
        </w:rPr>
        <w:t xml:space="preserve">- Επιλογή Σεναρίου </w:t>
      </w:r>
      <w:r w:rsidR="00146671" w:rsidRPr="0062486C">
        <w:rPr>
          <w:rFonts w:eastAsia="Calibri" w:cs="Times New Roman"/>
          <w:color w:val="auto"/>
          <w:sz w:val="24"/>
          <w:szCs w:val="24"/>
        </w:rPr>
        <w:t xml:space="preserve">Περιστατικού </w:t>
      </w:r>
      <w:r w:rsidRPr="0062486C">
        <w:rPr>
          <w:rFonts w:eastAsia="Calibri" w:cs="Times New Roman"/>
          <w:color w:val="auto"/>
          <w:sz w:val="24"/>
          <w:szCs w:val="24"/>
        </w:rPr>
        <w:t>Απόκλισης</w:t>
      </w:r>
      <w:r w:rsidR="00E345CE" w:rsidRPr="0062486C">
        <w:rPr>
          <w:rFonts w:eastAsia="Calibri" w:cs="Times New Roman"/>
          <w:color w:val="auto"/>
          <w:sz w:val="24"/>
          <w:szCs w:val="24"/>
        </w:rPr>
        <w:t xml:space="preserve"> </w:t>
      </w:r>
      <w:r w:rsidR="00942A62" w:rsidRPr="0062486C">
        <w:rPr>
          <w:rFonts w:eastAsia="Calibri" w:cs="Times New Roman"/>
          <w:color w:val="auto"/>
          <w:sz w:val="24"/>
          <w:szCs w:val="24"/>
        </w:rPr>
        <w:t>(</w:t>
      </w:r>
      <w:proofErr w:type="spellStart"/>
      <w:r w:rsidR="00942A62" w:rsidRPr="0062486C">
        <w:rPr>
          <w:rFonts w:eastAsia="Calibri" w:cs="Times New Roman"/>
          <w:color w:val="auto"/>
          <w:sz w:val="24"/>
          <w:szCs w:val="24"/>
        </w:rPr>
        <w:t>Αυτοαξιολόγηση</w:t>
      </w:r>
      <w:proofErr w:type="spellEnd"/>
      <w:r w:rsidR="00942A62" w:rsidRPr="0062486C">
        <w:rPr>
          <w:rFonts w:eastAsia="Calibri" w:cs="Times New Roman"/>
          <w:color w:val="auto"/>
          <w:sz w:val="24"/>
          <w:szCs w:val="24"/>
        </w:rPr>
        <w:t xml:space="preserve"> με συνημμένη </w:t>
      </w:r>
      <w:proofErr w:type="spellStart"/>
      <w:r w:rsidR="00942A62" w:rsidRPr="0062486C">
        <w:rPr>
          <w:rFonts w:eastAsia="Calibri" w:cs="Times New Roman"/>
          <w:color w:val="auto"/>
          <w:sz w:val="24"/>
          <w:szCs w:val="24"/>
        </w:rPr>
        <w:t>Ρούμπρικα</w:t>
      </w:r>
      <w:proofErr w:type="spellEnd"/>
      <w:r w:rsidR="00942A62" w:rsidRPr="0062486C">
        <w:rPr>
          <w:rFonts w:eastAsia="Calibri" w:cs="Times New Roman"/>
          <w:color w:val="auto"/>
          <w:sz w:val="24"/>
          <w:szCs w:val="24"/>
        </w:rPr>
        <w:t>)</w:t>
      </w:r>
    </w:p>
    <w:p w:rsidR="005770AA" w:rsidRPr="0062486C" w:rsidRDefault="005770AA" w:rsidP="005770AA">
      <w:pPr>
        <w:pStyle w:val="aff8"/>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2ο  - Σύνταξη Φύλλου Πρωτότυπης Εργασίας</w:t>
      </w:r>
      <w:r w:rsidR="00E32FAF" w:rsidRPr="0062486C">
        <w:rPr>
          <w:rFonts w:eastAsia="Calibri" w:cs="Times New Roman"/>
          <w:color w:val="auto"/>
          <w:sz w:val="24"/>
          <w:szCs w:val="24"/>
        </w:rPr>
        <w:t xml:space="preserve"> (ΦΥ.ΠΡ.Ε.)</w:t>
      </w:r>
      <w:r w:rsidR="001377CD" w:rsidRPr="0062486C">
        <w:rPr>
          <w:rFonts w:eastAsia="Calibri" w:cs="Times New Roman"/>
          <w:color w:val="auto"/>
          <w:sz w:val="24"/>
          <w:szCs w:val="24"/>
        </w:rPr>
        <w:t xml:space="preserve"> με θέμα το σενάριο</w:t>
      </w:r>
    </w:p>
    <w:p w:rsidR="005770AA" w:rsidRPr="0062486C" w:rsidRDefault="005770AA" w:rsidP="005770AA">
      <w:pPr>
        <w:pStyle w:val="aff8"/>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3</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 Σύνταξη Εκπαιδευτικού-Θεραπευτικού Σχεδίου</w:t>
      </w:r>
      <w:r w:rsidR="001377CD" w:rsidRPr="0062486C">
        <w:rPr>
          <w:rFonts w:eastAsia="Calibri" w:cs="Times New Roman"/>
          <w:color w:val="auto"/>
          <w:sz w:val="24"/>
          <w:szCs w:val="24"/>
        </w:rPr>
        <w:t xml:space="preserve"> για το σενάριο</w:t>
      </w:r>
    </w:p>
    <w:p w:rsidR="005770AA" w:rsidRPr="0062486C" w:rsidRDefault="005770AA" w:rsidP="005770AA">
      <w:pPr>
        <w:pStyle w:val="aff8"/>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4</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r w:rsidR="001377CD" w:rsidRPr="0062486C">
        <w:rPr>
          <w:rFonts w:eastAsia="Calibri" w:cs="Times New Roman"/>
          <w:color w:val="auto"/>
          <w:sz w:val="24"/>
          <w:szCs w:val="24"/>
        </w:rPr>
        <w:t xml:space="preserve"> - </w:t>
      </w:r>
      <w:r w:rsidRPr="0062486C">
        <w:rPr>
          <w:rFonts w:eastAsia="Calibri" w:cs="Times New Roman"/>
          <w:color w:val="auto"/>
          <w:sz w:val="24"/>
          <w:szCs w:val="24"/>
        </w:rPr>
        <w:t>Παρουσίαση Μελέτης Περίπτωση</w:t>
      </w:r>
      <w:r w:rsidR="001377CD" w:rsidRPr="0062486C">
        <w:rPr>
          <w:rFonts w:eastAsia="Calibri" w:cs="Times New Roman"/>
          <w:color w:val="auto"/>
          <w:sz w:val="24"/>
          <w:szCs w:val="24"/>
        </w:rPr>
        <w:t>ς</w:t>
      </w:r>
      <w:r w:rsidRPr="0062486C">
        <w:rPr>
          <w:rFonts w:eastAsia="Calibri" w:cs="Times New Roman"/>
          <w:color w:val="auto"/>
          <w:sz w:val="24"/>
          <w:szCs w:val="24"/>
        </w:rPr>
        <w:t xml:space="preserve"> (</w:t>
      </w:r>
      <w:proofErr w:type="spellStart"/>
      <w:r w:rsidRPr="0062486C">
        <w:rPr>
          <w:rFonts w:eastAsia="Calibri" w:cs="Times New Roman"/>
          <w:color w:val="auto"/>
          <w:sz w:val="24"/>
          <w:szCs w:val="24"/>
        </w:rPr>
        <w:t>Μικροδιδασκαλία</w:t>
      </w:r>
      <w:proofErr w:type="spellEnd"/>
      <w:r w:rsidRPr="0062486C">
        <w:rPr>
          <w:rFonts w:eastAsia="Calibri" w:cs="Times New Roman"/>
          <w:color w:val="auto"/>
          <w:sz w:val="24"/>
          <w:szCs w:val="24"/>
        </w:rPr>
        <w:t xml:space="preserve">). </w:t>
      </w:r>
    </w:p>
    <w:p w:rsidR="0062486C" w:rsidRPr="0062486C" w:rsidRDefault="005770AA" w:rsidP="005770AA">
      <w:pPr>
        <w:spacing w:line="276" w:lineRule="auto"/>
        <w:jc w:val="both"/>
        <w:rPr>
          <w:rFonts w:eastAsia="Calibri" w:cs="Times New Roman"/>
          <w:color w:val="auto"/>
          <w:sz w:val="24"/>
          <w:szCs w:val="24"/>
        </w:rPr>
      </w:pPr>
      <w:bookmarkStart w:id="1" w:name="_Hlk67213765"/>
      <w:r w:rsidRPr="0062486C">
        <w:rPr>
          <w:rFonts w:eastAsia="Calibri" w:cs="Times New Roman"/>
          <w:color w:val="auto"/>
          <w:sz w:val="24"/>
          <w:szCs w:val="24"/>
        </w:rPr>
        <w:t>Οδηγίες ανά στάδιο</w:t>
      </w:r>
      <w:r w:rsidR="0062486C">
        <w:rPr>
          <w:rFonts w:eastAsia="Calibri" w:cs="Times New Roman"/>
          <w:color w:val="auto"/>
          <w:sz w:val="24"/>
          <w:szCs w:val="24"/>
        </w:rPr>
        <w:t xml:space="preserve"> : </w:t>
      </w:r>
      <w:r w:rsidR="0062486C" w:rsidRPr="0062486C">
        <w:rPr>
          <w:rFonts w:eastAsia="Calibri" w:cs="Times New Roman"/>
          <w:color w:val="auto"/>
          <w:sz w:val="24"/>
          <w:szCs w:val="24"/>
        </w:rPr>
        <w:t>Στάδιο 1</w:t>
      </w:r>
      <w:r w:rsidR="0062486C" w:rsidRPr="0062486C">
        <w:rPr>
          <w:rFonts w:eastAsia="Calibri" w:cs="Times New Roman"/>
          <w:color w:val="auto"/>
          <w:sz w:val="24"/>
          <w:szCs w:val="24"/>
          <w:vertAlign w:val="superscript"/>
        </w:rPr>
        <w:t>ο</w:t>
      </w:r>
    </w:p>
    <w:bookmarkEnd w:id="1"/>
    <w:p w:rsidR="00B32C8C" w:rsidRPr="0062486C" w:rsidRDefault="00B8493D" w:rsidP="00B8493D">
      <w:pPr>
        <w:pStyle w:val="aff8"/>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 xml:space="preserve">Περιγράψτε, </w:t>
      </w:r>
      <w:r w:rsidR="00A82FB8" w:rsidRPr="0062486C">
        <w:rPr>
          <w:rFonts w:eastAsia="Calibri" w:cs="Times New Roman"/>
          <w:color w:val="auto"/>
          <w:sz w:val="24"/>
          <w:szCs w:val="24"/>
        </w:rPr>
        <w:t xml:space="preserve">το πολύ σε </w:t>
      </w:r>
      <w:r w:rsidR="001A6D07">
        <w:rPr>
          <w:rFonts w:eastAsia="Calibri" w:cs="Times New Roman"/>
          <w:color w:val="auto"/>
          <w:sz w:val="24"/>
          <w:szCs w:val="24"/>
        </w:rPr>
        <w:t>ένα φύλλο</w:t>
      </w:r>
      <w:r w:rsidRPr="0062486C">
        <w:rPr>
          <w:rFonts w:eastAsia="Calibri" w:cs="Times New Roman"/>
          <w:color w:val="auto"/>
          <w:sz w:val="24"/>
          <w:szCs w:val="24"/>
        </w:rPr>
        <w:t>, μία πραγματική ή εικονική</w:t>
      </w:r>
      <w:r w:rsidR="00E345CE" w:rsidRPr="0062486C">
        <w:rPr>
          <w:rFonts w:eastAsia="Calibri" w:cs="Times New Roman"/>
          <w:color w:val="auto"/>
          <w:sz w:val="24"/>
          <w:szCs w:val="24"/>
        </w:rPr>
        <w:t>,</w:t>
      </w:r>
      <w:r w:rsidRPr="0062486C">
        <w:rPr>
          <w:rFonts w:eastAsia="Calibri" w:cs="Times New Roman"/>
          <w:color w:val="auto"/>
          <w:sz w:val="24"/>
          <w:szCs w:val="24"/>
        </w:rPr>
        <w:t xml:space="preserve"> περίπτωση</w:t>
      </w:r>
      <w:r w:rsidR="00A82FB8" w:rsidRPr="0062486C">
        <w:rPr>
          <w:rFonts w:eastAsia="Calibri" w:cs="Times New Roman"/>
          <w:color w:val="auto"/>
          <w:sz w:val="24"/>
          <w:szCs w:val="24"/>
        </w:rPr>
        <w:t xml:space="preserve"> απόκλισης (παραβατικότητας ή εγκλήματος)</w:t>
      </w:r>
      <w:r w:rsidRPr="0062486C">
        <w:rPr>
          <w:rFonts w:eastAsia="Calibri" w:cs="Times New Roman"/>
          <w:color w:val="auto"/>
          <w:sz w:val="24"/>
          <w:szCs w:val="24"/>
        </w:rPr>
        <w:t>, αντλώντας πληροφορίες από τα περιεχόμενα των συνιστάμενων από το τμήμα για χρήση συγγραμμάτων</w:t>
      </w:r>
      <w:r w:rsidR="00BA73B2" w:rsidRPr="0062486C">
        <w:rPr>
          <w:rFonts w:eastAsia="Calibri" w:cs="Times New Roman"/>
          <w:color w:val="auto"/>
          <w:sz w:val="24"/>
          <w:szCs w:val="24"/>
        </w:rPr>
        <w:t xml:space="preserve"> (βλέπε παράρτημα)</w:t>
      </w:r>
      <w:r w:rsidRPr="0062486C">
        <w:rPr>
          <w:rFonts w:eastAsia="Calibri" w:cs="Times New Roman"/>
          <w:color w:val="auto"/>
          <w:sz w:val="24"/>
          <w:szCs w:val="24"/>
        </w:rPr>
        <w:t xml:space="preserve"> ή οιαδήποτε άλλη πηγή π.χ. το διαδίκτυο. </w:t>
      </w:r>
    </w:p>
    <w:p w:rsidR="00B8493D" w:rsidRPr="0062486C" w:rsidRDefault="00B32C8C" w:rsidP="00B8493D">
      <w:pPr>
        <w:pStyle w:val="aff8"/>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Παρακαλώ, προκειμένου να είναι αξιολογήσιμη η εργασία να αναφέρονται οι απαντήσεις στα παρακάτω ερωτήματα</w:t>
      </w:r>
      <w:r w:rsidR="0062486C">
        <w:rPr>
          <w:rFonts w:eastAsia="Calibri" w:cs="Times New Roman"/>
          <w:color w:val="auto"/>
          <w:sz w:val="24"/>
          <w:szCs w:val="24"/>
        </w:rPr>
        <w:t xml:space="preserve"> -</w:t>
      </w:r>
      <w:r w:rsidR="0062486C" w:rsidRPr="0062486C">
        <w:rPr>
          <w:rFonts w:eastAsia="Calibri" w:cs="Times New Roman"/>
          <w:b/>
          <w:color w:val="auto"/>
          <w:sz w:val="24"/>
          <w:szCs w:val="24"/>
        </w:rPr>
        <w:t>λέξεις κλειδιά,</w:t>
      </w:r>
      <w:r w:rsidRPr="0062486C">
        <w:rPr>
          <w:rFonts w:eastAsia="Calibri" w:cs="Times New Roman"/>
          <w:color w:val="auto"/>
          <w:sz w:val="24"/>
          <w:szCs w:val="24"/>
        </w:rPr>
        <w:t xml:space="preserve"> διατηρώντας τους τίτλους στην αρχή κάθε παραγράφου</w:t>
      </w:r>
      <w:r w:rsidR="0062486C" w:rsidRPr="0062486C">
        <w:rPr>
          <w:rFonts w:eastAsia="Calibri" w:cs="Times New Roman"/>
          <w:color w:val="auto"/>
          <w:sz w:val="24"/>
          <w:szCs w:val="24"/>
        </w:rPr>
        <w:t>, όπως ακολουθεί</w:t>
      </w:r>
      <w:r w:rsidRPr="0062486C">
        <w:rPr>
          <w:rFonts w:eastAsia="Calibri" w:cs="Times New Roman"/>
          <w:color w:val="auto"/>
          <w:sz w:val="24"/>
          <w:szCs w:val="24"/>
        </w:rPr>
        <w:t xml:space="preserve">. </w:t>
      </w:r>
    </w:p>
    <w:p w:rsidR="0043248F" w:rsidRDefault="00F24E40" w:rsidP="00B32C8C">
      <w:pPr>
        <w:spacing w:line="276" w:lineRule="auto"/>
        <w:ind w:left="360"/>
        <w:jc w:val="both"/>
        <w:rPr>
          <w:rStyle w:val="6100"/>
          <w:rFonts w:ascii="Times New Roman" w:hAnsi="Times New Roman" w:cs="Times New Roman"/>
          <w:sz w:val="24"/>
          <w:szCs w:val="24"/>
        </w:rPr>
      </w:pPr>
      <w:bookmarkStart w:id="2" w:name="bookmark17"/>
      <w:r>
        <w:rPr>
          <w:rStyle w:val="6100"/>
          <w:rFonts w:ascii="Times New Roman" w:hAnsi="Times New Roman" w:cs="Times New Roman"/>
          <w:sz w:val="24"/>
          <w:szCs w:val="24"/>
        </w:rPr>
        <w:t>Παρακαλώ, σημειώστε με ένα  ν σε ποια κατηγορία ανήκει η μελέτη σας</w:t>
      </w:r>
      <w:r w:rsidR="0043248F">
        <w:rPr>
          <w:rStyle w:val="6100"/>
          <w:rFonts w:ascii="Times New Roman" w:hAnsi="Times New Roman" w:cs="Times New Roman"/>
          <w:sz w:val="24"/>
          <w:szCs w:val="24"/>
        </w:rPr>
        <w:t xml:space="preserve"> </w:t>
      </w:r>
    </w:p>
    <w:tbl>
      <w:tblPr>
        <w:tblStyle w:val="afff6"/>
        <w:tblW w:w="0" w:type="auto"/>
        <w:tblInd w:w="360" w:type="dxa"/>
        <w:tblLook w:val="04A0"/>
      </w:tblPr>
      <w:tblGrid>
        <w:gridCol w:w="2093"/>
        <w:gridCol w:w="2308"/>
        <w:gridCol w:w="2316"/>
        <w:gridCol w:w="1521"/>
        <w:gridCol w:w="1761"/>
      </w:tblGrid>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C61751">
              <w:rPr>
                <w:rFonts w:eastAsia="Arial" w:cs="Times New Roman"/>
                <w:b/>
                <w:color w:val="00B0F0"/>
                <w:sz w:val="24"/>
                <w:szCs w:val="24"/>
              </w:rPr>
              <w:t>Διαπροσωπική</w:t>
            </w:r>
            <w:r w:rsidRPr="00BA73B2">
              <w:rPr>
                <w:rFonts w:eastAsia="Arial" w:cs="Times New Roman"/>
                <w:b/>
                <w:color w:val="auto"/>
                <w:sz w:val="24"/>
                <w:szCs w:val="24"/>
              </w:rPr>
              <w:t xml:space="preserve"> Βία</w:t>
            </w:r>
          </w:p>
        </w:tc>
        <w:tc>
          <w:tcPr>
            <w:tcW w:w="2078"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B050"/>
                <w:sz w:val="24"/>
                <w:szCs w:val="24"/>
              </w:rPr>
              <w:t xml:space="preserve">Αυτοκαταστροφικές </w:t>
            </w:r>
            <w:r w:rsidRPr="00BA73B2">
              <w:rPr>
                <w:rFonts w:eastAsia="Arial" w:cs="Times New Roman"/>
                <w:b/>
                <w:color w:val="auto"/>
                <w:sz w:val="24"/>
                <w:szCs w:val="24"/>
              </w:rPr>
              <w:t>Μορφές Παρέκκλισης</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7030A0"/>
                <w:sz w:val="24"/>
                <w:szCs w:val="24"/>
              </w:rPr>
              <w:t>Διαφορετικοί Τρόποι</w:t>
            </w:r>
            <w:r w:rsidRPr="00C61751">
              <w:rPr>
                <w:rFonts w:eastAsia="Bookman Old Style" w:cs="Times New Roman"/>
                <w:bCs/>
                <w:color w:val="7030A0"/>
                <w:sz w:val="24"/>
                <w:szCs w:val="24"/>
              </w:rPr>
              <w:t xml:space="preserve"> </w:t>
            </w:r>
            <w:r w:rsidRPr="00BA73B2">
              <w:rPr>
                <w:rFonts w:eastAsia="Bookman Old Style" w:cs="Times New Roman"/>
                <w:bCs/>
                <w:color w:val="auto"/>
                <w:sz w:val="24"/>
                <w:szCs w:val="24"/>
              </w:rPr>
              <w:t>Ζωής</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C00000"/>
                <w:sz w:val="24"/>
                <w:szCs w:val="24"/>
              </w:rPr>
              <w:t>Χρήση και Κατάχρηση Ουσιών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F24E40">
              <w:rPr>
                <w:rFonts w:eastAsia="Arial" w:cs="Times New Roman"/>
                <w:b/>
                <w:color w:val="0070C0"/>
                <w:sz w:val="23"/>
                <w:szCs w:val="23"/>
                <w:lang w:eastAsia="el-GR"/>
              </w:rPr>
              <w:t xml:space="preserve">Ανισότητα </w:t>
            </w:r>
            <w:r w:rsidRPr="00BA73B2">
              <w:rPr>
                <w:rFonts w:eastAsia="Arial" w:cs="Times New Roman"/>
                <w:b/>
                <w:color w:val="000000"/>
                <w:sz w:val="23"/>
                <w:szCs w:val="23"/>
                <w:lang w:eastAsia="el-GR"/>
              </w:rPr>
              <w:t>στην Παρέκκλιση</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553403">
              <w:rPr>
                <w:rFonts w:eastAsia="Arial" w:cs="Times New Roman"/>
                <w:color w:val="auto"/>
                <w:sz w:val="24"/>
                <w:szCs w:val="24"/>
                <w:highlight w:val="yellow"/>
              </w:rPr>
              <w:t>Σωματική Βία</w:t>
            </w:r>
          </w:p>
        </w:tc>
        <w:tc>
          <w:tcPr>
            <w:tcW w:w="2078" w:type="dxa"/>
          </w:tcPr>
          <w:p w:rsidR="00F24E40" w:rsidRPr="00BA73B2" w:rsidRDefault="00F24E40" w:rsidP="0043248F">
            <w:pPr>
              <w:rPr>
                <w:rFonts w:eastAsia="Arial" w:cs="Times New Roman"/>
                <w:color w:val="auto"/>
                <w:sz w:val="24"/>
                <w:szCs w:val="24"/>
              </w:rPr>
            </w:pPr>
            <w:r w:rsidRPr="00BA73B2">
              <w:rPr>
                <w:rFonts w:eastAsia="Arial" w:cs="Times New Roman"/>
                <w:color w:val="auto"/>
                <w:sz w:val="24"/>
                <w:szCs w:val="24"/>
              </w:rPr>
              <w:t xml:space="preserve">  Αυτοκτονία</w:t>
            </w:r>
            <w:r w:rsidRPr="00BA73B2">
              <w:rPr>
                <w:rFonts w:eastAsia="Arial" w:cs="Times New Roman"/>
                <w:b/>
                <w:bCs/>
                <w:color w:val="auto"/>
                <w:sz w:val="24"/>
                <w:szCs w:val="24"/>
              </w:rPr>
              <w:t xml:space="preserve">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Η Παρέκκλιση των Ετεροφυλόφιλων</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Χρήση Ναρκωτικών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των</w:t>
            </w:r>
            <w:r w:rsidRPr="00BA73B2">
              <w:rPr>
                <w:rFonts w:eastAsia="Arial Unicode MS" w:cs="Times New Roman"/>
                <w:color w:val="000000"/>
                <w:sz w:val="24"/>
                <w:szCs w:val="24"/>
                <w:lang w:eastAsia="el-GR"/>
              </w:rPr>
              <w:t xml:space="preserve"> Προνομιούχων</w:t>
            </w:r>
            <w:r w:rsidRPr="00BA73B2">
              <w:rPr>
                <w:rFonts w:eastAsia="Arial" w:cs="Times New Roman"/>
                <w:b/>
                <w:bCs/>
                <w:color w:val="000000"/>
                <w:sz w:val="20"/>
                <w:szCs w:val="20"/>
                <w:lang w:eastAsia="el-GR"/>
              </w:rPr>
              <w:t xml:space="preserve"> </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Βιασμός και Αποπλάνηση Ανηλίκων</w:t>
            </w:r>
          </w:p>
        </w:tc>
        <w:tc>
          <w:tcPr>
            <w:tcW w:w="2078" w:type="dxa"/>
          </w:tcPr>
          <w:p w:rsidR="00F24E40" w:rsidRPr="00BA73B2" w:rsidRDefault="00F24E40" w:rsidP="0043248F">
            <w:pPr>
              <w:tabs>
                <w:tab w:val="left" w:pos="509"/>
              </w:tabs>
              <w:ind w:left="120"/>
              <w:rPr>
                <w:rFonts w:eastAsia="Arial" w:cs="Times New Roman"/>
                <w:color w:val="auto"/>
                <w:sz w:val="24"/>
                <w:szCs w:val="24"/>
              </w:rPr>
            </w:pPr>
            <w:r w:rsidRPr="00BA73B2">
              <w:rPr>
                <w:rFonts w:eastAsia="Arial" w:cs="Times New Roman"/>
                <w:color w:val="auto"/>
                <w:sz w:val="24"/>
                <w:szCs w:val="24"/>
              </w:rPr>
              <w:t xml:space="preserve">Ψυχική Διαταραχή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Cs/>
                <w:color w:val="auto"/>
                <w:sz w:val="24"/>
                <w:szCs w:val="24"/>
              </w:rPr>
              <w:t>Οι</w:t>
            </w:r>
            <w:r w:rsidRPr="00BA73B2">
              <w:rPr>
                <w:rFonts w:eastAsia="Arial" w:cs="Times New Roman"/>
                <w:color w:val="auto"/>
                <w:sz w:val="24"/>
                <w:szCs w:val="24"/>
              </w:rPr>
              <w:t xml:space="preserve"> Ομοφυλόφιλοι και Άλλα Θύματα του Στιγματισμού</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Κατανάλωση Αλκοόλ και Αλκοολισμός</w:t>
            </w:r>
          </w:p>
        </w:tc>
        <w:tc>
          <w:tcPr>
            <w:tcW w:w="1761" w:type="dxa"/>
          </w:tcPr>
          <w:p w:rsidR="00F24E40" w:rsidRDefault="00F24E40" w:rsidP="00FF1E63">
            <w:pPr>
              <w:rPr>
                <w:rStyle w:val="6100"/>
                <w:rFonts w:ascii="Times New Roman" w:hAnsi="Times New Roman" w:cs="Times New Roman"/>
                <w:sz w:val="24"/>
                <w:szCs w:val="24"/>
              </w:rPr>
            </w:pPr>
            <w:r w:rsidRPr="00BA73B2">
              <w:rPr>
                <w:rFonts w:eastAsia="Arial Unicode MS" w:cs="Times New Roman"/>
                <w:color w:val="000000"/>
                <w:sz w:val="24"/>
                <w:szCs w:val="24"/>
                <w:lang w:eastAsia="el-GR"/>
              </w:rPr>
              <w:t xml:space="preserve">Η Παρέκκλιση των Μη Προνομιούχων </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553403">
              <w:rPr>
                <w:rFonts w:eastAsia="Arial" w:cs="Times New Roman"/>
                <w:color w:val="auto"/>
                <w:sz w:val="24"/>
                <w:szCs w:val="24"/>
                <w:highlight w:val="yellow"/>
              </w:rPr>
              <w:t>Ενδοοικογενειακή Βία</w:t>
            </w:r>
          </w:p>
        </w:tc>
        <w:tc>
          <w:tcPr>
            <w:tcW w:w="2078" w:type="dxa"/>
          </w:tcPr>
          <w:p w:rsidR="00F24E40" w:rsidRPr="003B6472" w:rsidRDefault="00F24E40" w:rsidP="00B32C8C">
            <w:pPr>
              <w:spacing w:line="276" w:lineRule="auto"/>
              <w:jc w:val="both"/>
              <w:rPr>
                <w:rStyle w:val="6100"/>
                <w:rFonts w:ascii="Times New Roman" w:hAnsi="Times New Roman" w:cs="Times New Roman"/>
                <w:sz w:val="24"/>
                <w:szCs w:val="24"/>
              </w:rPr>
            </w:pPr>
            <w:r w:rsidRPr="003B6472">
              <w:rPr>
                <w:rStyle w:val="6100"/>
                <w:rFonts w:ascii="Times New Roman" w:hAnsi="Times New Roman" w:cs="Times New Roman"/>
                <w:sz w:val="24"/>
                <w:szCs w:val="24"/>
              </w:rPr>
              <w:t>Άλλη</w:t>
            </w:r>
            <w:r w:rsidR="003B6472" w:rsidRPr="003B6472">
              <w:rPr>
                <w:rStyle w:val="6100"/>
                <w:rFonts w:ascii="Times New Roman" w:hAnsi="Times New Roman" w:cs="Times New Roman"/>
                <w:sz w:val="24"/>
                <w:szCs w:val="24"/>
              </w:rPr>
              <w:t xml:space="preserve"> κατηγορία</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2060"/>
                <w:sz w:val="23"/>
                <w:szCs w:val="23"/>
                <w:lang w:eastAsia="el-GR"/>
              </w:rPr>
              <w:t>Κυβερνοχώρος</w:t>
            </w:r>
            <w:r w:rsidRPr="00BA73B2">
              <w:rPr>
                <w:rFonts w:eastAsia="Arial" w:cs="Times New Roman"/>
                <w:b/>
                <w:color w:val="000000"/>
                <w:sz w:val="23"/>
                <w:szCs w:val="23"/>
                <w:lang w:eastAsia="el-GR"/>
              </w:rPr>
              <w:t>: Άγρια</w:t>
            </w:r>
            <w:r w:rsidRPr="00BA73B2">
              <w:rPr>
                <w:rFonts w:eastAsia="Bookman Old Style" w:cs="Times New Roman"/>
                <w:bCs/>
                <w:color w:val="000000"/>
                <w:sz w:val="25"/>
                <w:szCs w:val="25"/>
                <w:lang w:eastAsia="el-GR"/>
              </w:rPr>
              <w:t xml:space="preserve"> Δύση</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p>
        </w:tc>
        <w:tc>
          <w:tcPr>
            <w:tcW w:w="2078" w:type="dxa"/>
          </w:tcPr>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w:t>
            </w:r>
            <w:r w:rsidRPr="00BA73B2">
              <w:rPr>
                <w:rFonts w:eastAsia="Arial" w:cs="Times New Roman"/>
                <w:b/>
                <w:bCs/>
                <w:color w:val="000000"/>
                <w:sz w:val="20"/>
                <w:szCs w:val="20"/>
                <w:lang w:eastAsia="el-GR"/>
              </w:rPr>
              <w:lastRenderedPageBreak/>
              <w:t>στο</w:t>
            </w:r>
            <w:r w:rsidRPr="00BA73B2">
              <w:rPr>
                <w:rFonts w:eastAsia="Arial Unicode MS" w:cs="Times New Roman"/>
                <w:color w:val="000000"/>
                <w:sz w:val="24"/>
                <w:szCs w:val="24"/>
                <w:lang w:eastAsia="el-GR"/>
              </w:rPr>
              <w:t xml:space="preserve"> Διαδίκτυο</w:t>
            </w:r>
          </w:p>
        </w:tc>
      </w:tr>
    </w:tbl>
    <w:p w:rsidR="00B32C8C" w:rsidRDefault="00B32C8C" w:rsidP="00B32C8C">
      <w:pPr>
        <w:spacing w:line="276" w:lineRule="auto"/>
        <w:ind w:left="360"/>
        <w:jc w:val="both"/>
        <w:rPr>
          <w:rStyle w:val="6100"/>
          <w:rFonts w:ascii="Times New Roman" w:hAnsi="Times New Roman" w:cs="Times New Roman"/>
          <w:sz w:val="24"/>
          <w:szCs w:val="24"/>
        </w:rPr>
      </w:pPr>
    </w:p>
    <w:p w:rsidR="0014652B" w:rsidRPr="0014652B" w:rsidRDefault="0014652B" w:rsidP="0014652B">
      <w:pPr>
        <w:spacing w:before="90"/>
        <w:ind w:left="780"/>
        <w:jc w:val="both"/>
        <w:rPr>
          <w:b/>
          <w:color w:val="000000" w:themeColor="text1"/>
          <w:sz w:val="24"/>
          <w:szCs w:val="24"/>
        </w:rPr>
      </w:pPr>
      <w:r w:rsidRPr="0014652B">
        <w:rPr>
          <w:b/>
          <w:color w:val="000000" w:themeColor="text1"/>
          <w:sz w:val="24"/>
          <w:szCs w:val="24"/>
        </w:rPr>
        <w:t>Τίτλος:</w:t>
      </w:r>
      <w:r w:rsidRPr="0014652B">
        <w:rPr>
          <w:b/>
          <w:color w:val="000000" w:themeColor="text1"/>
          <w:spacing w:val="53"/>
          <w:sz w:val="24"/>
          <w:szCs w:val="24"/>
        </w:rPr>
        <w:t xml:space="preserve"> </w:t>
      </w:r>
      <w:r w:rsidRPr="0014652B">
        <w:rPr>
          <w:b/>
          <w:color w:val="000000" w:themeColor="text1"/>
          <w:sz w:val="24"/>
          <w:szCs w:val="24"/>
        </w:rPr>
        <w:t>Μελέτη</w:t>
      </w:r>
      <w:r w:rsidRPr="0014652B">
        <w:rPr>
          <w:b/>
          <w:color w:val="000000" w:themeColor="text1"/>
          <w:spacing w:val="-3"/>
          <w:sz w:val="24"/>
          <w:szCs w:val="24"/>
        </w:rPr>
        <w:t xml:space="preserve"> </w:t>
      </w:r>
      <w:r w:rsidRPr="0014652B">
        <w:rPr>
          <w:b/>
          <w:color w:val="000000" w:themeColor="text1"/>
          <w:sz w:val="24"/>
          <w:szCs w:val="24"/>
        </w:rPr>
        <w:t>Περίπτωσης</w:t>
      </w:r>
      <w:r w:rsidRPr="0014652B">
        <w:rPr>
          <w:b/>
          <w:color w:val="000000" w:themeColor="text1"/>
          <w:spacing w:val="-3"/>
          <w:sz w:val="24"/>
          <w:szCs w:val="24"/>
        </w:rPr>
        <w:t xml:space="preserve"> </w:t>
      </w:r>
      <w:r w:rsidRPr="0014652B">
        <w:rPr>
          <w:b/>
          <w:color w:val="000000" w:themeColor="text1"/>
          <w:sz w:val="24"/>
          <w:szCs w:val="24"/>
        </w:rPr>
        <w:t>Διαπροσωπικής</w:t>
      </w:r>
      <w:r w:rsidRPr="0014652B">
        <w:rPr>
          <w:b/>
          <w:color w:val="000000" w:themeColor="text1"/>
          <w:spacing w:val="-5"/>
          <w:sz w:val="24"/>
          <w:szCs w:val="24"/>
        </w:rPr>
        <w:t xml:space="preserve"> </w:t>
      </w:r>
      <w:r w:rsidRPr="0014652B">
        <w:rPr>
          <w:b/>
          <w:color w:val="000000" w:themeColor="text1"/>
          <w:sz w:val="24"/>
          <w:szCs w:val="24"/>
        </w:rPr>
        <w:t>Βίας</w:t>
      </w:r>
    </w:p>
    <w:p w:rsidR="0014652B" w:rsidRPr="0014652B" w:rsidRDefault="0014652B" w:rsidP="0014652B">
      <w:pPr>
        <w:pStyle w:val="aff8"/>
        <w:widowControl w:val="0"/>
        <w:numPr>
          <w:ilvl w:val="0"/>
          <w:numId w:val="17"/>
        </w:numPr>
        <w:tabs>
          <w:tab w:val="left" w:pos="1141"/>
        </w:tabs>
        <w:autoSpaceDE w:val="0"/>
        <w:autoSpaceDN w:val="0"/>
        <w:spacing w:before="156" w:after="0" w:line="276" w:lineRule="auto"/>
        <w:ind w:right="716"/>
        <w:contextualSpacing w:val="0"/>
        <w:rPr>
          <w:color w:val="000000" w:themeColor="text1"/>
          <w:sz w:val="24"/>
          <w:szCs w:val="24"/>
        </w:rPr>
      </w:pPr>
      <w:r w:rsidRPr="0014652B">
        <w:rPr>
          <w:b/>
          <w:i/>
          <w:color w:val="000000" w:themeColor="text1"/>
          <w:sz w:val="24"/>
          <w:szCs w:val="24"/>
        </w:rPr>
        <w:t>Ποιος</w:t>
      </w:r>
      <w:r w:rsidRPr="0014652B">
        <w:rPr>
          <w:b/>
          <w:i/>
          <w:color w:val="000000" w:themeColor="text1"/>
          <w:spacing w:val="35"/>
          <w:sz w:val="24"/>
          <w:szCs w:val="24"/>
        </w:rPr>
        <w:t xml:space="preserve"> </w:t>
      </w:r>
      <w:r w:rsidRPr="0014652B">
        <w:rPr>
          <w:color w:val="000000" w:themeColor="text1"/>
          <w:sz w:val="24"/>
          <w:szCs w:val="24"/>
        </w:rPr>
        <w:t>(Ο</w:t>
      </w:r>
      <w:r w:rsidRPr="0014652B">
        <w:rPr>
          <w:color w:val="000000" w:themeColor="text1"/>
          <w:spacing w:val="32"/>
          <w:sz w:val="24"/>
          <w:szCs w:val="24"/>
        </w:rPr>
        <w:t xml:space="preserve"> </w:t>
      </w:r>
      <w:r w:rsidRPr="0014652B">
        <w:rPr>
          <w:color w:val="000000" w:themeColor="text1"/>
          <w:sz w:val="24"/>
          <w:szCs w:val="24"/>
        </w:rPr>
        <w:t>ενεργών</w:t>
      </w:r>
      <w:r w:rsidRPr="0014652B">
        <w:rPr>
          <w:color w:val="000000" w:themeColor="text1"/>
          <w:spacing w:val="33"/>
          <w:sz w:val="24"/>
          <w:szCs w:val="24"/>
        </w:rPr>
        <w:t xml:space="preserve"> </w:t>
      </w:r>
      <w:r w:rsidRPr="0014652B">
        <w:rPr>
          <w:color w:val="000000" w:themeColor="text1"/>
          <w:sz w:val="24"/>
          <w:szCs w:val="24"/>
        </w:rPr>
        <w:t>την</w:t>
      </w:r>
      <w:r w:rsidRPr="0014652B">
        <w:rPr>
          <w:color w:val="000000" w:themeColor="text1"/>
          <w:spacing w:val="36"/>
          <w:sz w:val="24"/>
          <w:szCs w:val="24"/>
        </w:rPr>
        <w:t xml:space="preserve"> </w:t>
      </w:r>
      <w:r w:rsidRPr="0014652B">
        <w:rPr>
          <w:color w:val="000000" w:themeColor="text1"/>
          <w:sz w:val="24"/>
          <w:szCs w:val="24"/>
        </w:rPr>
        <w:t>αποκλίνουσα</w:t>
      </w:r>
      <w:r w:rsidRPr="0014652B">
        <w:rPr>
          <w:color w:val="000000" w:themeColor="text1"/>
          <w:spacing w:val="33"/>
          <w:sz w:val="24"/>
          <w:szCs w:val="24"/>
        </w:rPr>
        <w:t xml:space="preserve"> </w:t>
      </w:r>
      <w:r w:rsidRPr="0014652B">
        <w:rPr>
          <w:color w:val="000000" w:themeColor="text1"/>
          <w:sz w:val="24"/>
          <w:szCs w:val="24"/>
        </w:rPr>
        <w:t>ή</w:t>
      </w:r>
      <w:r w:rsidRPr="0014652B">
        <w:rPr>
          <w:color w:val="000000" w:themeColor="text1"/>
          <w:spacing w:val="35"/>
          <w:sz w:val="24"/>
          <w:szCs w:val="24"/>
        </w:rPr>
        <w:t xml:space="preserve"> </w:t>
      </w:r>
      <w:proofErr w:type="spellStart"/>
      <w:r w:rsidRPr="0014652B">
        <w:rPr>
          <w:color w:val="000000" w:themeColor="text1"/>
          <w:sz w:val="24"/>
          <w:szCs w:val="24"/>
        </w:rPr>
        <w:t>παραβατική</w:t>
      </w:r>
      <w:proofErr w:type="spellEnd"/>
      <w:r w:rsidRPr="0014652B">
        <w:rPr>
          <w:color w:val="000000" w:themeColor="text1"/>
          <w:spacing w:val="37"/>
          <w:sz w:val="24"/>
          <w:szCs w:val="24"/>
        </w:rPr>
        <w:t xml:space="preserve"> </w:t>
      </w:r>
      <w:r w:rsidRPr="0014652B">
        <w:rPr>
          <w:color w:val="000000" w:themeColor="text1"/>
          <w:sz w:val="24"/>
          <w:szCs w:val="24"/>
        </w:rPr>
        <w:t>ή</w:t>
      </w:r>
      <w:r w:rsidRPr="0014652B">
        <w:rPr>
          <w:color w:val="000000" w:themeColor="text1"/>
          <w:spacing w:val="33"/>
          <w:sz w:val="24"/>
          <w:szCs w:val="24"/>
        </w:rPr>
        <w:t xml:space="preserve"> </w:t>
      </w:r>
      <w:r w:rsidRPr="0014652B">
        <w:rPr>
          <w:color w:val="000000" w:themeColor="text1"/>
          <w:sz w:val="24"/>
          <w:szCs w:val="24"/>
        </w:rPr>
        <w:t>εγκληματική</w:t>
      </w:r>
      <w:r w:rsidRPr="0014652B">
        <w:rPr>
          <w:color w:val="000000" w:themeColor="text1"/>
          <w:spacing w:val="33"/>
          <w:sz w:val="24"/>
          <w:szCs w:val="24"/>
        </w:rPr>
        <w:t xml:space="preserve"> </w:t>
      </w:r>
      <w:r w:rsidRPr="0014652B">
        <w:rPr>
          <w:color w:val="000000" w:themeColor="text1"/>
          <w:sz w:val="24"/>
          <w:szCs w:val="24"/>
        </w:rPr>
        <w:t>συμπεριφορά).</w:t>
      </w:r>
      <w:r w:rsidRPr="0014652B">
        <w:rPr>
          <w:color w:val="000000" w:themeColor="text1"/>
          <w:spacing w:val="34"/>
          <w:sz w:val="24"/>
          <w:szCs w:val="24"/>
        </w:rPr>
        <w:t xml:space="preserve"> </w:t>
      </w:r>
      <w:r w:rsidRPr="0014652B">
        <w:rPr>
          <w:color w:val="000000" w:themeColor="text1"/>
          <w:sz w:val="24"/>
          <w:szCs w:val="24"/>
        </w:rPr>
        <w:t>Ονοματίστε</w:t>
      </w:r>
      <w:r w:rsidRPr="0014652B">
        <w:rPr>
          <w:color w:val="000000" w:themeColor="text1"/>
          <w:spacing w:val="33"/>
          <w:sz w:val="24"/>
          <w:szCs w:val="24"/>
        </w:rPr>
        <w:t xml:space="preserve"> </w:t>
      </w:r>
      <w:r w:rsidRPr="0014652B">
        <w:rPr>
          <w:color w:val="000000" w:themeColor="text1"/>
          <w:sz w:val="24"/>
          <w:szCs w:val="24"/>
        </w:rPr>
        <w:t>με</w:t>
      </w:r>
      <w:r w:rsidRPr="0014652B">
        <w:rPr>
          <w:color w:val="000000" w:themeColor="text1"/>
          <w:spacing w:val="-57"/>
          <w:sz w:val="24"/>
          <w:szCs w:val="24"/>
        </w:rPr>
        <w:t xml:space="preserve"> </w:t>
      </w:r>
      <w:r w:rsidRPr="0014652B">
        <w:rPr>
          <w:color w:val="000000" w:themeColor="text1"/>
          <w:sz w:val="24"/>
          <w:szCs w:val="24"/>
        </w:rPr>
        <w:t>τεχνητό ή</w:t>
      </w:r>
      <w:r w:rsidRPr="0014652B">
        <w:rPr>
          <w:color w:val="000000" w:themeColor="text1"/>
          <w:spacing w:val="-1"/>
          <w:sz w:val="24"/>
          <w:szCs w:val="24"/>
        </w:rPr>
        <w:t xml:space="preserve"> </w:t>
      </w:r>
      <w:r w:rsidRPr="0014652B">
        <w:rPr>
          <w:color w:val="000000" w:themeColor="text1"/>
          <w:sz w:val="24"/>
          <w:szCs w:val="24"/>
        </w:rPr>
        <w:t>συμβολικό όνομα)</w:t>
      </w:r>
    </w:p>
    <w:p w:rsidR="0014652B" w:rsidRDefault="0014652B" w:rsidP="0014652B">
      <w:pPr>
        <w:pStyle w:val="af0"/>
        <w:spacing w:line="276" w:lineRule="auto"/>
        <w:ind w:left="993" w:right="1262"/>
        <w:jc w:val="both"/>
        <w:rPr>
          <w:color w:val="000000" w:themeColor="text1"/>
          <w:sz w:val="24"/>
          <w:szCs w:val="24"/>
        </w:rPr>
      </w:pPr>
    </w:p>
    <w:p w:rsidR="0014652B" w:rsidRDefault="0014652B" w:rsidP="0014652B">
      <w:pPr>
        <w:pStyle w:val="af0"/>
        <w:spacing w:line="276" w:lineRule="auto"/>
        <w:ind w:left="1134" w:right="1262"/>
        <w:jc w:val="both"/>
        <w:rPr>
          <w:color w:val="000000" w:themeColor="text1"/>
          <w:sz w:val="24"/>
          <w:szCs w:val="24"/>
        </w:rPr>
      </w:pPr>
      <w:r w:rsidRPr="0014652B">
        <w:rPr>
          <w:color w:val="000000" w:themeColor="text1"/>
          <w:sz w:val="24"/>
          <w:szCs w:val="24"/>
        </w:rPr>
        <w:t xml:space="preserve">Ο </w:t>
      </w:r>
      <w:r w:rsidRPr="0014652B">
        <w:rPr>
          <w:b/>
          <w:color w:val="000000" w:themeColor="text1"/>
          <w:sz w:val="24"/>
          <w:szCs w:val="24"/>
        </w:rPr>
        <w:t xml:space="preserve">Γ. </w:t>
      </w:r>
      <w:r w:rsidRPr="0014652B">
        <w:rPr>
          <w:color w:val="000000" w:themeColor="text1"/>
          <w:sz w:val="24"/>
          <w:szCs w:val="24"/>
        </w:rPr>
        <w:t>είναι 45 ετών, κατάγεται από επαρχία αλλά ζει μόνιμα με την οικογένεια του στη Θεσσαλονίκη</w:t>
      </w:r>
      <w:r w:rsidRPr="0014652B">
        <w:rPr>
          <w:color w:val="000000" w:themeColor="text1"/>
          <w:spacing w:val="1"/>
          <w:sz w:val="24"/>
          <w:szCs w:val="24"/>
        </w:rPr>
        <w:t xml:space="preserve"> </w:t>
      </w:r>
      <w:r w:rsidRPr="0014652B">
        <w:rPr>
          <w:color w:val="000000" w:themeColor="text1"/>
          <w:sz w:val="24"/>
          <w:szCs w:val="24"/>
        </w:rPr>
        <w:t>όπου</w:t>
      </w:r>
      <w:r w:rsidRPr="0014652B">
        <w:rPr>
          <w:color w:val="000000" w:themeColor="text1"/>
          <w:spacing w:val="1"/>
          <w:sz w:val="24"/>
          <w:szCs w:val="24"/>
        </w:rPr>
        <w:t xml:space="preserve"> </w:t>
      </w:r>
      <w:r w:rsidRPr="0014652B">
        <w:rPr>
          <w:color w:val="000000" w:themeColor="text1"/>
          <w:sz w:val="24"/>
          <w:szCs w:val="24"/>
        </w:rPr>
        <w:t>εργάζεται</w:t>
      </w:r>
      <w:r w:rsidRPr="0014652B">
        <w:rPr>
          <w:color w:val="000000" w:themeColor="text1"/>
          <w:spacing w:val="1"/>
          <w:sz w:val="24"/>
          <w:szCs w:val="24"/>
        </w:rPr>
        <w:t xml:space="preserve"> </w:t>
      </w:r>
      <w:r w:rsidRPr="0014652B">
        <w:rPr>
          <w:color w:val="000000" w:themeColor="text1"/>
          <w:sz w:val="24"/>
          <w:szCs w:val="24"/>
        </w:rPr>
        <w:t>σε</w:t>
      </w:r>
      <w:r w:rsidRPr="0014652B">
        <w:rPr>
          <w:color w:val="000000" w:themeColor="text1"/>
          <w:spacing w:val="1"/>
          <w:sz w:val="24"/>
          <w:szCs w:val="24"/>
        </w:rPr>
        <w:t xml:space="preserve"> </w:t>
      </w:r>
      <w:r w:rsidRPr="0014652B">
        <w:rPr>
          <w:color w:val="000000" w:themeColor="text1"/>
          <w:sz w:val="24"/>
          <w:szCs w:val="24"/>
        </w:rPr>
        <w:t>ένα</w:t>
      </w:r>
      <w:r w:rsidRPr="0014652B">
        <w:rPr>
          <w:color w:val="000000" w:themeColor="text1"/>
          <w:spacing w:val="1"/>
          <w:sz w:val="24"/>
          <w:szCs w:val="24"/>
        </w:rPr>
        <w:t xml:space="preserve"> </w:t>
      </w:r>
      <w:r w:rsidRPr="0014652B">
        <w:rPr>
          <w:color w:val="000000" w:themeColor="text1"/>
          <w:sz w:val="24"/>
          <w:szCs w:val="24"/>
        </w:rPr>
        <w:t>βενζινάδικο.</w:t>
      </w:r>
      <w:r w:rsidRPr="0014652B">
        <w:rPr>
          <w:color w:val="000000" w:themeColor="text1"/>
          <w:spacing w:val="1"/>
          <w:sz w:val="24"/>
          <w:szCs w:val="24"/>
        </w:rPr>
        <w:t xml:space="preserve"> </w:t>
      </w:r>
      <w:r w:rsidRPr="0014652B">
        <w:rPr>
          <w:color w:val="000000" w:themeColor="text1"/>
          <w:sz w:val="24"/>
          <w:szCs w:val="24"/>
        </w:rPr>
        <w:t>Ο</w:t>
      </w:r>
      <w:r w:rsidRPr="0014652B">
        <w:rPr>
          <w:color w:val="000000" w:themeColor="text1"/>
          <w:spacing w:val="1"/>
          <w:sz w:val="24"/>
          <w:szCs w:val="24"/>
        </w:rPr>
        <w:t xml:space="preserve"> </w:t>
      </w:r>
      <w:r w:rsidRPr="0014652B">
        <w:rPr>
          <w:color w:val="000000" w:themeColor="text1"/>
          <w:sz w:val="24"/>
          <w:szCs w:val="24"/>
        </w:rPr>
        <w:t>Γ.</w:t>
      </w:r>
      <w:r w:rsidRPr="0014652B">
        <w:rPr>
          <w:color w:val="000000" w:themeColor="text1"/>
          <w:spacing w:val="1"/>
          <w:sz w:val="24"/>
          <w:szCs w:val="24"/>
        </w:rPr>
        <w:t xml:space="preserve"> </w:t>
      </w:r>
      <w:r w:rsidRPr="0014652B">
        <w:rPr>
          <w:color w:val="000000" w:themeColor="text1"/>
          <w:sz w:val="24"/>
          <w:szCs w:val="24"/>
        </w:rPr>
        <w:t>είναι</w:t>
      </w:r>
      <w:r w:rsidRPr="0014652B">
        <w:rPr>
          <w:color w:val="000000" w:themeColor="text1"/>
          <w:spacing w:val="1"/>
          <w:sz w:val="24"/>
          <w:szCs w:val="24"/>
        </w:rPr>
        <w:t xml:space="preserve"> </w:t>
      </w:r>
      <w:r w:rsidRPr="0014652B">
        <w:rPr>
          <w:color w:val="000000" w:themeColor="text1"/>
          <w:sz w:val="24"/>
          <w:szCs w:val="24"/>
        </w:rPr>
        <w:t>παντρεμένος</w:t>
      </w:r>
      <w:r w:rsidRPr="0014652B">
        <w:rPr>
          <w:color w:val="000000" w:themeColor="text1"/>
          <w:spacing w:val="1"/>
          <w:sz w:val="24"/>
          <w:szCs w:val="24"/>
        </w:rPr>
        <w:t xml:space="preserve"> </w:t>
      </w:r>
      <w:r w:rsidRPr="0014652B">
        <w:rPr>
          <w:color w:val="000000" w:themeColor="text1"/>
          <w:sz w:val="24"/>
          <w:szCs w:val="24"/>
        </w:rPr>
        <w:t>με</w:t>
      </w:r>
      <w:r w:rsidRPr="0014652B">
        <w:rPr>
          <w:color w:val="000000" w:themeColor="text1"/>
          <w:spacing w:val="1"/>
          <w:sz w:val="24"/>
          <w:szCs w:val="24"/>
        </w:rPr>
        <w:t xml:space="preserve"> </w:t>
      </w:r>
      <w:r w:rsidRPr="0014652B">
        <w:rPr>
          <w:color w:val="000000" w:themeColor="text1"/>
          <w:sz w:val="24"/>
          <w:szCs w:val="24"/>
        </w:rPr>
        <w:t>την</w:t>
      </w:r>
      <w:r w:rsidRPr="0014652B">
        <w:rPr>
          <w:color w:val="000000" w:themeColor="text1"/>
          <w:spacing w:val="1"/>
          <w:sz w:val="24"/>
          <w:szCs w:val="24"/>
        </w:rPr>
        <w:t xml:space="preserve"> </w:t>
      </w:r>
      <w:r w:rsidRPr="0014652B">
        <w:rPr>
          <w:color w:val="000000" w:themeColor="text1"/>
          <w:sz w:val="24"/>
          <w:szCs w:val="24"/>
        </w:rPr>
        <w:t>Κ.</w:t>
      </w:r>
      <w:r w:rsidRPr="0014652B">
        <w:rPr>
          <w:color w:val="000000" w:themeColor="text1"/>
          <w:spacing w:val="1"/>
          <w:sz w:val="24"/>
          <w:szCs w:val="24"/>
        </w:rPr>
        <w:t xml:space="preserve"> </w:t>
      </w:r>
      <w:r w:rsidRPr="0014652B">
        <w:rPr>
          <w:color w:val="000000" w:themeColor="text1"/>
          <w:sz w:val="24"/>
          <w:szCs w:val="24"/>
        </w:rPr>
        <w:t>20</w:t>
      </w:r>
      <w:r w:rsidRPr="0014652B">
        <w:rPr>
          <w:color w:val="000000" w:themeColor="text1"/>
          <w:spacing w:val="1"/>
          <w:sz w:val="24"/>
          <w:szCs w:val="24"/>
        </w:rPr>
        <w:t xml:space="preserve"> </w:t>
      </w:r>
      <w:r w:rsidRPr="0014652B">
        <w:rPr>
          <w:color w:val="000000" w:themeColor="text1"/>
          <w:sz w:val="24"/>
          <w:szCs w:val="24"/>
        </w:rPr>
        <w:t>χρόνια</w:t>
      </w:r>
      <w:r w:rsidRPr="0014652B">
        <w:rPr>
          <w:color w:val="000000" w:themeColor="text1"/>
          <w:spacing w:val="1"/>
          <w:sz w:val="24"/>
          <w:szCs w:val="24"/>
        </w:rPr>
        <w:t xml:space="preserve"> </w:t>
      </w:r>
      <w:r w:rsidRPr="0014652B">
        <w:rPr>
          <w:color w:val="000000" w:themeColor="text1"/>
          <w:sz w:val="24"/>
          <w:szCs w:val="24"/>
        </w:rPr>
        <w:t>και</w:t>
      </w:r>
      <w:r w:rsidRPr="0014652B">
        <w:rPr>
          <w:color w:val="000000" w:themeColor="text1"/>
          <w:spacing w:val="60"/>
          <w:sz w:val="24"/>
          <w:szCs w:val="24"/>
        </w:rPr>
        <w:t xml:space="preserve"> </w:t>
      </w:r>
      <w:r w:rsidRPr="0014652B">
        <w:rPr>
          <w:color w:val="000000" w:themeColor="text1"/>
          <w:sz w:val="24"/>
          <w:szCs w:val="24"/>
        </w:rPr>
        <w:t>έχουν</w:t>
      </w:r>
      <w:r w:rsidRPr="0014652B">
        <w:rPr>
          <w:color w:val="000000" w:themeColor="text1"/>
          <w:spacing w:val="-57"/>
          <w:sz w:val="24"/>
          <w:szCs w:val="24"/>
        </w:rPr>
        <w:t xml:space="preserve"> </w:t>
      </w:r>
      <w:r w:rsidRPr="0014652B">
        <w:rPr>
          <w:color w:val="000000" w:themeColor="text1"/>
          <w:sz w:val="24"/>
          <w:szCs w:val="24"/>
        </w:rPr>
        <w:t>αποκτήσει μαζί ένα παιδί τον Α. ο οποίος είναι 10 ετών.</w:t>
      </w:r>
      <w:r w:rsidRPr="0014652B">
        <w:rPr>
          <w:color w:val="000000" w:themeColor="text1"/>
          <w:spacing w:val="1"/>
          <w:sz w:val="24"/>
          <w:szCs w:val="24"/>
        </w:rPr>
        <w:t xml:space="preserve"> </w:t>
      </w:r>
      <w:r w:rsidRPr="0014652B">
        <w:rPr>
          <w:color w:val="000000" w:themeColor="text1"/>
          <w:sz w:val="24"/>
          <w:szCs w:val="24"/>
        </w:rPr>
        <w:t>Όπως ανέφερε αντιμετωπίζουν οικονομικά</w:t>
      </w:r>
      <w:r w:rsidRPr="0014652B">
        <w:rPr>
          <w:color w:val="000000" w:themeColor="text1"/>
          <w:spacing w:val="1"/>
          <w:sz w:val="24"/>
          <w:szCs w:val="24"/>
        </w:rPr>
        <w:t xml:space="preserve"> </w:t>
      </w:r>
      <w:r w:rsidRPr="0014652B">
        <w:rPr>
          <w:color w:val="000000" w:themeColor="text1"/>
          <w:sz w:val="24"/>
          <w:szCs w:val="24"/>
        </w:rPr>
        <w:t>προβλήματα με αποτέλεσμα να εργάζεται 12 ώρες την ημέρα προκειμένου να ανταπεξέλθουν καθώς</w:t>
      </w:r>
      <w:r w:rsidRPr="0014652B">
        <w:rPr>
          <w:color w:val="000000" w:themeColor="text1"/>
          <w:spacing w:val="1"/>
          <w:sz w:val="24"/>
          <w:szCs w:val="24"/>
        </w:rPr>
        <w:t xml:space="preserve"> </w:t>
      </w:r>
      <w:r w:rsidRPr="0014652B">
        <w:rPr>
          <w:color w:val="000000" w:themeColor="text1"/>
          <w:sz w:val="24"/>
          <w:szCs w:val="24"/>
        </w:rPr>
        <w:t>η</w:t>
      </w:r>
      <w:r w:rsidRPr="0014652B">
        <w:rPr>
          <w:color w:val="000000" w:themeColor="text1"/>
          <w:spacing w:val="-2"/>
          <w:sz w:val="24"/>
          <w:szCs w:val="24"/>
        </w:rPr>
        <w:t xml:space="preserve"> </w:t>
      </w:r>
      <w:r w:rsidRPr="0014652B">
        <w:rPr>
          <w:color w:val="000000" w:themeColor="text1"/>
          <w:sz w:val="24"/>
          <w:szCs w:val="24"/>
        </w:rPr>
        <w:t>σύζυγος του</w:t>
      </w:r>
      <w:r w:rsidRPr="0014652B">
        <w:rPr>
          <w:color w:val="000000" w:themeColor="text1"/>
          <w:spacing w:val="1"/>
          <w:sz w:val="24"/>
          <w:szCs w:val="24"/>
        </w:rPr>
        <w:t xml:space="preserve"> </w:t>
      </w:r>
      <w:r w:rsidRPr="0014652B">
        <w:rPr>
          <w:color w:val="000000" w:themeColor="text1"/>
          <w:sz w:val="24"/>
          <w:szCs w:val="24"/>
        </w:rPr>
        <w:t>δεν</w:t>
      </w:r>
      <w:r w:rsidRPr="0014652B">
        <w:rPr>
          <w:color w:val="000000" w:themeColor="text1"/>
          <w:spacing w:val="-1"/>
          <w:sz w:val="24"/>
          <w:szCs w:val="24"/>
        </w:rPr>
        <w:t xml:space="preserve"> </w:t>
      </w:r>
      <w:r>
        <w:rPr>
          <w:color w:val="000000" w:themeColor="text1"/>
          <w:sz w:val="24"/>
          <w:szCs w:val="24"/>
        </w:rPr>
        <w:t>εργάζεται.</w:t>
      </w:r>
    </w:p>
    <w:p w:rsidR="0014652B" w:rsidRPr="0014652B" w:rsidRDefault="0014652B" w:rsidP="0014652B">
      <w:pPr>
        <w:pStyle w:val="af0"/>
        <w:spacing w:line="276" w:lineRule="auto"/>
        <w:ind w:left="993" w:right="1262"/>
        <w:jc w:val="both"/>
        <w:rPr>
          <w:color w:val="000000" w:themeColor="text1"/>
          <w:sz w:val="24"/>
          <w:szCs w:val="24"/>
        </w:rPr>
      </w:pPr>
    </w:p>
    <w:p w:rsidR="0014652B" w:rsidRPr="0014652B" w:rsidRDefault="0014652B" w:rsidP="0014652B">
      <w:pPr>
        <w:pStyle w:val="aff8"/>
        <w:widowControl w:val="0"/>
        <w:numPr>
          <w:ilvl w:val="0"/>
          <w:numId w:val="17"/>
        </w:numPr>
        <w:tabs>
          <w:tab w:val="left" w:pos="1141"/>
        </w:tabs>
        <w:autoSpaceDE w:val="0"/>
        <w:autoSpaceDN w:val="0"/>
        <w:spacing w:after="0" w:line="240" w:lineRule="auto"/>
        <w:contextualSpacing w:val="0"/>
        <w:jc w:val="both"/>
        <w:rPr>
          <w:color w:val="000000" w:themeColor="text1"/>
          <w:sz w:val="24"/>
          <w:szCs w:val="24"/>
        </w:rPr>
      </w:pPr>
      <w:r w:rsidRPr="0014652B">
        <w:rPr>
          <w:b/>
          <w:i/>
          <w:color w:val="000000" w:themeColor="text1"/>
          <w:sz w:val="24"/>
          <w:szCs w:val="24"/>
        </w:rPr>
        <w:t>Σε</w:t>
      </w:r>
      <w:r w:rsidRPr="0014652B">
        <w:rPr>
          <w:b/>
          <w:i/>
          <w:color w:val="000000" w:themeColor="text1"/>
          <w:spacing w:val="-4"/>
          <w:sz w:val="24"/>
          <w:szCs w:val="24"/>
        </w:rPr>
        <w:t xml:space="preserve"> </w:t>
      </w:r>
      <w:r w:rsidRPr="0014652B">
        <w:rPr>
          <w:b/>
          <w:i/>
          <w:color w:val="000000" w:themeColor="text1"/>
          <w:sz w:val="24"/>
          <w:szCs w:val="24"/>
        </w:rPr>
        <w:t>ποιον</w:t>
      </w:r>
      <w:r w:rsidRPr="0014652B">
        <w:rPr>
          <w:b/>
          <w:i/>
          <w:color w:val="000000" w:themeColor="text1"/>
          <w:spacing w:val="-3"/>
          <w:sz w:val="24"/>
          <w:szCs w:val="24"/>
        </w:rPr>
        <w:t xml:space="preserve"> </w:t>
      </w:r>
      <w:r w:rsidRPr="0014652B">
        <w:rPr>
          <w:color w:val="000000" w:themeColor="text1"/>
          <w:sz w:val="24"/>
          <w:szCs w:val="24"/>
        </w:rPr>
        <w:t>(Αποδέκτης</w:t>
      </w:r>
      <w:r w:rsidRPr="0014652B">
        <w:rPr>
          <w:color w:val="000000" w:themeColor="text1"/>
          <w:spacing w:val="-2"/>
          <w:sz w:val="24"/>
          <w:szCs w:val="24"/>
        </w:rPr>
        <w:t xml:space="preserve"> </w:t>
      </w:r>
      <w:r w:rsidRPr="0014652B">
        <w:rPr>
          <w:color w:val="000000" w:themeColor="text1"/>
          <w:sz w:val="24"/>
          <w:szCs w:val="24"/>
        </w:rPr>
        <w:t>της</w:t>
      </w:r>
      <w:r w:rsidRPr="0014652B">
        <w:rPr>
          <w:color w:val="000000" w:themeColor="text1"/>
          <w:spacing w:val="-2"/>
          <w:sz w:val="24"/>
          <w:szCs w:val="24"/>
        </w:rPr>
        <w:t xml:space="preserve"> </w:t>
      </w:r>
      <w:r w:rsidRPr="0014652B">
        <w:rPr>
          <w:color w:val="000000" w:themeColor="text1"/>
          <w:sz w:val="24"/>
          <w:szCs w:val="24"/>
        </w:rPr>
        <w:t>ανωτέρω</w:t>
      </w:r>
      <w:r w:rsidRPr="0014652B">
        <w:rPr>
          <w:color w:val="000000" w:themeColor="text1"/>
          <w:spacing w:val="-4"/>
          <w:sz w:val="24"/>
          <w:szCs w:val="24"/>
        </w:rPr>
        <w:t xml:space="preserve"> </w:t>
      </w:r>
      <w:r w:rsidRPr="0014652B">
        <w:rPr>
          <w:color w:val="000000" w:themeColor="text1"/>
          <w:sz w:val="24"/>
          <w:szCs w:val="24"/>
        </w:rPr>
        <w:t>ενέργειας,</w:t>
      </w:r>
      <w:r w:rsidRPr="0014652B">
        <w:rPr>
          <w:color w:val="000000" w:themeColor="text1"/>
          <w:spacing w:val="-2"/>
          <w:sz w:val="24"/>
          <w:szCs w:val="24"/>
        </w:rPr>
        <w:t xml:space="preserve"> </w:t>
      </w:r>
      <w:r w:rsidRPr="0014652B">
        <w:rPr>
          <w:color w:val="000000" w:themeColor="text1"/>
          <w:sz w:val="24"/>
          <w:szCs w:val="24"/>
        </w:rPr>
        <w:t>άτομο</w:t>
      </w:r>
      <w:r w:rsidRPr="0014652B">
        <w:rPr>
          <w:color w:val="000000" w:themeColor="text1"/>
          <w:spacing w:val="-2"/>
          <w:sz w:val="24"/>
          <w:szCs w:val="24"/>
        </w:rPr>
        <w:t xml:space="preserve"> </w:t>
      </w:r>
      <w:r w:rsidRPr="0014652B">
        <w:rPr>
          <w:color w:val="000000" w:themeColor="text1"/>
          <w:sz w:val="24"/>
          <w:szCs w:val="24"/>
        </w:rPr>
        <w:t>ή</w:t>
      </w:r>
      <w:r w:rsidRPr="0014652B">
        <w:rPr>
          <w:color w:val="000000" w:themeColor="text1"/>
          <w:spacing w:val="-3"/>
          <w:sz w:val="24"/>
          <w:szCs w:val="24"/>
        </w:rPr>
        <w:t xml:space="preserve"> </w:t>
      </w:r>
      <w:r w:rsidRPr="0014652B">
        <w:rPr>
          <w:color w:val="000000" w:themeColor="text1"/>
          <w:sz w:val="24"/>
          <w:szCs w:val="24"/>
        </w:rPr>
        <w:t>ομάδα)</w:t>
      </w:r>
    </w:p>
    <w:p w:rsidR="0014652B" w:rsidRPr="0014652B" w:rsidRDefault="0014652B" w:rsidP="0014652B">
      <w:pPr>
        <w:pStyle w:val="af0"/>
        <w:rPr>
          <w:color w:val="000000" w:themeColor="text1"/>
          <w:sz w:val="24"/>
          <w:szCs w:val="24"/>
        </w:rPr>
      </w:pPr>
    </w:p>
    <w:p w:rsidR="0014652B" w:rsidRPr="0014652B" w:rsidRDefault="0014652B" w:rsidP="0014652B">
      <w:pPr>
        <w:pStyle w:val="af0"/>
        <w:spacing w:before="1" w:line="276" w:lineRule="auto"/>
        <w:ind w:left="1134" w:right="1262"/>
        <w:jc w:val="both"/>
        <w:rPr>
          <w:color w:val="000000" w:themeColor="text1"/>
          <w:sz w:val="24"/>
          <w:szCs w:val="24"/>
        </w:rPr>
      </w:pPr>
      <w:r w:rsidRPr="0014652B">
        <w:rPr>
          <w:color w:val="000000" w:themeColor="text1"/>
          <w:sz w:val="24"/>
          <w:szCs w:val="24"/>
        </w:rPr>
        <w:t>Ο</w:t>
      </w:r>
      <w:r w:rsidRPr="0014652B">
        <w:rPr>
          <w:color w:val="000000" w:themeColor="text1"/>
          <w:spacing w:val="1"/>
          <w:sz w:val="24"/>
          <w:szCs w:val="24"/>
        </w:rPr>
        <w:t xml:space="preserve"> </w:t>
      </w:r>
      <w:r w:rsidRPr="0014652B">
        <w:rPr>
          <w:b/>
          <w:color w:val="000000" w:themeColor="text1"/>
          <w:sz w:val="24"/>
          <w:szCs w:val="24"/>
        </w:rPr>
        <w:t>Α.</w:t>
      </w:r>
      <w:r w:rsidRPr="0014652B">
        <w:rPr>
          <w:b/>
          <w:color w:val="000000" w:themeColor="text1"/>
          <w:spacing w:val="1"/>
          <w:sz w:val="24"/>
          <w:szCs w:val="24"/>
        </w:rPr>
        <w:t xml:space="preserve"> </w:t>
      </w:r>
      <w:r w:rsidRPr="0014652B">
        <w:rPr>
          <w:color w:val="000000" w:themeColor="text1"/>
          <w:sz w:val="24"/>
          <w:szCs w:val="24"/>
        </w:rPr>
        <w:t>είναι</w:t>
      </w:r>
      <w:r w:rsidRPr="0014652B">
        <w:rPr>
          <w:color w:val="000000" w:themeColor="text1"/>
          <w:spacing w:val="1"/>
          <w:sz w:val="24"/>
          <w:szCs w:val="24"/>
        </w:rPr>
        <w:t xml:space="preserve"> </w:t>
      </w:r>
      <w:r w:rsidRPr="0014652B">
        <w:rPr>
          <w:color w:val="000000" w:themeColor="text1"/>
          <w:sz w:val="24"/>
          <w:szCs w:val="24"/>
        </w:rPr>
        <w:t>10</w:t>
      </w:r>
      <w:r w:rsidRPr="0014652B">
        <w:rPr>
          <w:color w:val="000000" w:themeColor="text1"/>
          <w:spacing w:val="1"/>
          <w:sz w:val="24"/>
          <w:szCs w:val="24"/>
        </w:rPr>
        <w:t xml:space="preserve"> </w:t>
      </w:r>
      <w:r w:rsidRPr="0014652B">
        <w:rPr>
          <w:color w:val="000000" w:themeColor="text1"/>
          <w:sz w:val="24"/>
          <w:szCs w:val="24"/>
        </w:rPr>
        <w:t>ετών</w:t>
      </w:r>
      <w:r w:rsidRPr="0014652B">
        <w:rPr>
          <w:color w:val="000000" w:themeColor="text1"/>
          <w:spacing w:val="1"/>
          <w:sz w:val="24"/>
          <w:szCs w:val="24"/>
        </w:rPr>
        <w:t xml:space="preserve"> </w:t>
      </w:r>
      <w:r w:rsidRPr="0014652B">
        <w:rPr>
          <w:color w:val="000000" w:themeColor="text1"/>
          <w:sz w:val="24"/>
          <w:szCs w:val="24"/>
        </w:rPr>
        <w:t>και</w:t>
      </w:r>
      <w:r w:rsidRPr="0014652B">
        <w:rPr>
          <w:color w:val="000000" w:themeColor="text1"/>
          <w:spacing w:val="1"/>
          <w:sz w:val="24"/>
          <w:szCs w:val="24"/>
        </w:rPr>
        <w:t xml:space="preserve"> </w:t>
      </w:r>
      <w:r w:rsidRPr="0014652B">
        <w:rPr>
          <w:color w:val="000000" w:themeColor="text1"/>
          <w:sz w:val="24"/>
          <w:szCs w:val="24"/>
        </w:rPr>
        <w:t>φοιτά</w:t>
      </w:r>
      <w:r w:rsidRPr="0014652B">
        <w:rPr>
          <w:color w:val="000000" w:themeColor="text1"/>
          <w:spacing w:val="1"/>
          <w:sz w:val="24"/>
          <w:szCs w:val="24"/>
        </w:rPr>
        <w:t xml:space="preserve"> </w:t>
      </w:r>
      <w:r w:rsidRPr="0014652B">
        <w:rPr>
          <w:color w:val="000000" w:themeColor="text1"/>
          <w:sz w:val="24"/>
          <w:szCs w:val="24"/>
        </w:rPr>
        <w:t>στη</w:t>
      </w:r>
      <w:r w:rsidRPr="0014652B">
        <w:rPr>
          <w:color w:val="000000" w:themeColor="text1"/>
          <w:spacing w:val="1"/>
          <w:sz w:val="24"/>
          <w:szCs w:val="24"/>
        </w:rPr>
        <w:t xml:space="preserve"> </w:t>
      </w:r>
      <w:r w:rsidRPr="0014652B">
        <w:rPr>
          <w:color w:val="000000" w:themeColor="text1"/>
          <w:sz w:val="24"/>
          <w:szCs w:val="24"/>
        </w:rPr>
        <w:t>Δ΄</w:t>
      </w:r>
      <w:r w:rsidRPr="0014652B">
        <w:rPr>
          <w:color w:val="000000" w:themeColor="text1"/>
          <w:spacing w:val="1"/>
          <w:sz w:val="24"/>
          <w:szCs w:val="24"/>
        </w:rPr>
        <w:t xml:space="preserve"> </w:t>
      </w:r>
      <w:r w:rsidRPr="0014652B">
        <w:rPr>
          <w:color w:val="000000" w:themeColor="text1"/>
          <w:sz w:val="24"/>
          <w:szCs w:val="24"/>
        </w:rPr>
        <w:t>τάξη</w:t>
      </w:r>
      <w:r w:rsidRPr="0014652B">
        <w:rPr>
          <w:color w:val="000000" w:themeColor="text1"/>
          <w:spacing w:val="1"/>
          <w:sz w:val="24"/>
          <w:szCs w:val="24"/>
        </w:rPr>
        <w:t xml:space="preserve"> </w:t>
      </w:r>
      <w:r w:rsidRPr="0014652B">
        <w:rPr>
          <w:color w:val="000000" w:themeColor="text1"/>
          <w:sz w:val="24"/>
          <w:szCs w:val="24"/>
        </w:rPr>
        <w:t>του</w:t>
      </w:r>
      <w:r w:rsidRPr="0014652B">
        <w:rPr>
          <w:color w:val="000000" w:themeColor="text1"/>
          <w:spacing w:val="1"/>
          <w:sz w:val="24"/>
          <w:szCs w:val="24"/>
        </w:rPr>
        <w:t xml:space="preserve"> </w:t>
      </w:r>
      <w:r w:rsidRPr="0014652B">
        <w:rPr>
          <w:color w:val="000000" w:themeColor="text1"/>
          <w:sz w:val="24"/>
          <w:szCs w:val="24"/>
        </w:rPr>
        <w:t>6</w:t>
      </w:r>
      <w:r w:rsidRPr="0014652B">
        <w:rPr>
          <w:color w:val="000000" w:themeColor="text1"/>
          <w:sz w:val="24"/>
          <w:szCs w:val="24"/>
          <w:vertAlign w:val="superscript"/>
        </w:rPr>
        <w:t>ου</w:t>
      </w:r>
      <w:r w:rsidRPr="0014652B">
        <w:rPr>
          <w:color w:val="000000" w:themeColor="text1"/>
          <w:spacing w:val="1"/>
          <w:sz w:val="24"/>
          <w:szCs w:val="24"/>
        </w:rPr>
        <w:t xml:space="preserve"> </w:t>
      </w:r>
      <w:r w:rsidRPr="0014652B">
        <w:rPr>
          <w:color w:val="000000" w:themeColor="text1"/>
          <w:sz w:val="24"/>
          <w:szCs w:val="24"/>
        </w:rPr>
        <w:t>Δημοτικού</w:t>
      </w:r>
      <w:r w:rsidRPr="0014652B">
        <w:rPr>
          <w:color w:val="000000" w:themeColor="text1"/>
          <w:spacing w:val="1"/>
          <w:sz w:val="24"/>
          <w:szCs w:val="24"/>
        </w:rPr>
        <w:t xml:space="preserve"> </w:t>
      </w:r>
      <w:r w:rsidRPr="0014652B">
        <w:rPr>
          <w:color w:val="000000" w:themeColor="text1"/>
          <w:sz w:val="24"/>
          <w:szCs w:val="24"/>
        </w:rPr>
        <w:t>Σχολείου</w:t>
      </w:r>
      <w:r w:rsidRPr="0014652B">
        <w:rPr>
          <w:color w:val="000000" w:themeColor="text1"/>
          <w:spacing w:val="1"/>
          <w:sz w:val="24"/>
          <w:szCs w:val="24"/>
        </w:rPr>
        <w:t xml:space="preserve"> </w:t>
      </w:r>
      <w:r w:rsidRPr="0014652B">
        <w:rPr>
          <w:color w:val="000000" w:themeColor="text1"/>
          <w:sz w:val="24"/>
          <w:szCs w:val="24"/>
        </w:rPr>
        <w:t>Θεσσαλονίκης.</w:t>
      </w:r>
      <w:r w:rsidRPr="0014652B">
        <w:rPr>
          <w:color w:val="000000" w:themeColor="text1"/>
          <w:spacing w:val="1"/>
          <w:sz w:val="24"/>
          <w:szCs w:val="24"/>
        </w:rPr>
        <w:t xml:space="preserve"> </w:t>
      </w:r>
      <w:r w:rsidRPr="0014652B">
        <w:rPr>
          <w:color w:val="000000" w:themeColor="text1"/>
          <w:sz w:val="24"/>
          <w:szCs w:val="24"/>
        </w:rPr>
        <w:t>Έχει</w:t>
      </w:r>
      <w:r w:rsidRPr="0014652B">
        <w:rPr>
          <w:color w:val="000000" w:themeColor="text1"/>
          <w:spacing w:val="1"/>
          <w:sz w:val="24"/>
          <w:szCs w:val="24"/>
        </w:rPr>
        <w:t xml:space="preserve"> </w:t>
      </w:r>
      <w:r w:rsidRPr="0014652B">
        <w:rPr>
          <w:color w:val="000000" w:themeColor="text1"/>
          <w:sz w:val="24"/>
          <w:szCs w:val="24"/>
        </w:rPr>
        <w:t xml:space="preserve">μαθησιακές δυσκολίες (διάσπαση προσοχής και </w:t>
      </w:r>
      <w:proofErr w:type="spellStart"/>
      <w:r w:rsidRPr="0014652B">
        <w:rPr>
          <w:color w:val="000000" w:themeColor="text1"/>
          <w:sz w:val="24"/>
          <w:szCs w:val="24"/>
        </w:rPr>
        <w:t>υπερκινητικότητα</w:t>
      </w:r>
      <w:proofErr w:type="spellEnd"/>
      <w:r w:rsidRPr="0014652B">
        <w:rPr>
          <w:color w:val="000000" w:themeColor="text1"/>
          <w:sz w:val="24"/>
          <w:szCs w:val="24"/>
        </w:rPr>
        <w:t>). Την Τετάρτη 10/3/2021 την ώρα</w:t>
      </w:r>
      <w:r w:rsidRPr="0014652B">
        <w:rPr>
          <w:color w:val="000000" w:themeColor="text1"/>
          <w:spacing w:val="1"/>
          <w:sz w:val="24"/>
          <w:szCs w:val="24"/>
        </w:rPr>
        <w:t xml:space="preserve"> </w:t>
      </w:r>
      <w:r w:rsidRPr="0014652B">
        <w:rPr>
          <w:color w:val="000000" w:themeColor="text1"/>
          <w:sz w:val="24"/>
          <w:szCs w:val="24"/>
        </w:rPr>
        <w:t>της γυμναστικής, ο εκπαιδευτικός παρατήρησε ότι ο μαθητής είχε στα χέρια του μώλωπες. Έτσι,</w:t>
      </w:r>
      <w:r w:rsidRPr="0014652B">
        <w:rPr>
          <w:color w:val="000000" w:themeColor="text1"/>
          <w:spacing w:val="1"/>
          <w:sz w:val="24"/>
          <w:szCs w:val="24"/>
        </w:rPr>
        <w:t xml:space="preserve"> </w:t>
      </w:r>
      <w:r w:rsidRPr="0014652B">
        <w:rPr>
          <w:color w:val="000000" w:themeColor="text1"/>
          <w:sz w:val="24"/>
          <w:szCs w:val="24"/>
        </w:rPr>
        <w:t>ενημέρωσε</w:t>
      </w:r>
      <w:r w:rsidRPr="0014652B">
        <w:rPr>
          <w:color w:val="000000" w:themeColor="text1"/>
          <w:spacing w:val="-1"/>
          <w:sz w:val="24"/>
          <w:szCs w:val="24"/>
        </w:rPr>
        <w:t xml:space="preserve"> </w:t>
      </w:r>
      <w:r w:rsidRPr="0014652B">
        <w:rPr>
          <w:color w:val="000000" w:themeColor="text1"/>
          <w:sz w:val="24"/>
          <w:szCs w:val="24"/>
        </w:rPr>
        <w:t>την</w:t>
      </w:r>
      <w:r w:rsidRPr="0014652B">
        <w:rPr>
          <w:color w:val="000000" w:themeColor="text1"/>
          <w:spacing w:val="-2"/>
          <w:sz w:val="24"/>
          <w:szCs w:val="24"/>
        </w:rPr>
        <w:t xml:space="preserve"> </w:t>
      </w:r>
      <w:r w:rsidRPr="0014652B">
        <w:rPr>
          <w:color w:val="000000" w:themeColor="text1"/>
          <w:sz w:val="24"/>
          <w:szCs w:val="24"/>
        </w:rPr>
        <w:t>διεύθυνση</w:t>
      </w:r>
      <w:r w:rsidRPr="0014652B">
        <w:rPr>
          <w:color w:val="000000" w:themeColor="text1"/>
          <w:spacing w:val="-2"/>
          <w:sz w:val="24"/>
          <w:szCs w:val="24"/>
        </w:rPr>
        <w:t xml:space="preserve"> </w:t>
      </w:r>
      <w:r w:rsidRPr="0014652B">
        <w:rPr>
          <w:color w:val="000000" w:themeColor="text1"/>
          <w:sz w:val="24"/>
          <w:szCs w:val="24"/>
        </w:rPr>
        <w:t>του σχολείου η</w:t>
      </w:r>
      <w:r w:rsidRPr="0014652B">
        <w:rPr>
          <w:color w:val="000000" w:themeColor="text1"/>
          <w:spacing w:val="-2"/>
          <w:sz w:val="24"/>
          <w:szCs w:val="24"/>
        </w:rPr>
        <w:t xml:space="preserve"> </w:t>
      </w:r>
      <w:r w:rsidRPr="0014652B">
        <w:rPr>
          <w:color w:val="000000" w:themeColor="text1"/>
          <w:sz w:val="24"/>
          <w:szCs w:val="24"/>
        </w:rPr>
        <w:t>οποία</w:t>
      </w:r>
      <w:r w:rsidRPr="0014652B">
        <w:rPr>
          <w:color w:val="000000" w:themeColor="text1"/>
          <w:spacing w:val="-1"/>
          <w:sz w:val="24"/>
          <w:szCs w:val="24"/>
        </w:rPr>
        <w:t xml:space="preserve"> </w:t>
      </w:r>
      <w:r w:rsidRPr="0014652B">
        <w:rPr>
          <w:color w:val="000000" w:themeColor="text1"/>
          <w:sz w:val="24"/>
          <w:szCs w:val="24"/>
        </w:rPr>
        <w:t>με</w:t>
      </w:r>
      <w:r w:rsidRPr="0014652B">
        <w:rPr>
          <w:color w:val="000000" w:themeColor="text1"/>
          <w:spacing w:val="-1"/>
          <w:sz w:val="24"/>
          <w:szCs w:val="24"/>
        </w:rPr>
        <w:t xml:space="preserve"> </w:t>
      </w:r>
      <w:r w:rsidRPr="0014652B">
        <w:rPr>
          <w:color w:val="000000" w:themeColor="text1"/>
          <w:sz w:val="24"/>
          <w:szCs w:val="24"/>
        </w:rPr>
        <w:t>την</w:t>
      </w:r>
      <w:r w:rsidRPr="0014652B">
        <w:rPr>
          <w:color w:val="000000" w:themeColor="text1"/>
          <w:spacing w:val="-2"/>
          <w:sz w:val="24"/>
          <w:szCs w:val="24"/>
        </w:rPr>
        <w:t xml:space="preserve"> </w:t>
      </w:r>
      <w:r w:rsidRPr="0014652B">
        <w:rPr>
          <w:color w:val="000000" w:themeColor="text1"/>
          <w:sz w:val="24"/>
          <w:szCs w:val="24"/>
        </w:rPr>
        <w:t>σειρά</w:t>
      </w:r>
      <w:r w:rsidRPr="0014652B">
        <w:rPr>
          <w:color w:val="000000" w:themeColor="text1"/>
          <w:spacing w:val="-2"/>
          <w:sz w:val="24"/>
          <w:szCs w:val="24"/>
        </w:rPr>
        <w:t xml:space="preserve"> </w:t>
      </w:r>
      <w:r w:rsidRPr="0014652B">
        <w:rPr>
          <w:color w:val="000000" w:themeColor="text1"/>
          <w:sz w:val="24"/>
          <w:szCs w:val="24"/>
        </w:rPr>
        <w:t>της</w:t>
      </w:r>
      <w:r w:rsidRPr="0014652B">
        <w:rPr>
          <w:color w:val="000000" w:themeColor="text1"/>
          <w:spacing w:val="-1"/>
          <w:sz w:val="24"/>
          <w:szCs w:val="24"/>
        </w:rPr>
        <w:t xml:space="preserve"> </w:t>
      </w:r>
      <w:r w:rsidRPr="0014652B">
        <w:rPr>
          <w:color w:val="000000" w:themeColor="text1"/>
          <w:sz w:val="24"/>
          <w:szCs w:val="24"/>
        </w:rPr>
        <w:t>κάλεσε σε</w:t>
      </w:r>
      <w:r w:rsidRPr="0014652B">
        <w:rPr>
          <w:color w:val="000000" w:themeColor="text1"/>
          <w:spacing w:val="-1"/>
          <w:sz w:val="24"/>
          <w:szCs w:val="24"/>
        </w:rPr>
        <w:t xml:space="preserve"> </w:t>
      </w:r>
      <w:r w:rsidRPr="0014652B">
        <w:rPr>
          <w:color w:val="000000" w:themeColor="text1"/>
          <w:sz w:val="24"/>
          <w:szCs w:val="24"/>
        </w:rPr>
        <w:t>συνάντηση</w:t>
      </w:r>
      <w:r w:rsidRPr="0014652B">
        <w:rPr>
          <w:color w:val="000000" w:themeColor="text1"/>
          <w:spacing w:val="-2"/>
          <w:sz w:val="24"/>
          <w:szCs w:val="24"/>
        </w:rPr>
        <w:t xml:space="preserve"> </w:t>
      </w:r>
      <w:r w:rsidRPr="0014652B">
        <w:rPr>
          <w:color w:val="000000" w:themeColor="text1"/>
          <w:sz w:val="24"/>
          <w:szCs w:val="24"/>
        </w:rPr>
        <w:t>τους γονείς.</w:t>
      </w:r>
    </w:p>
    <w:p w:rsidR="0014652B" w:rsidRPr="0014652B" w:rsidRDefault="0014652B" w:rsidP="0014652B">
      <w:pPr>
        <w:pStyle w:val="af0"/>
        <w:spacing w:before="5"/>
        <w:rPr>
          <w:color w:val="000000" w:themeColor="text1"/>
          <w:sz w:val="24"/>
          <w:szCs w:val="24"/>
        </w:rPr>
      </w:pPr>
    </w:p>
    <w:p w:rsidR="0014652B" w:rsidRPr="0014652B" w:rsidRDefault="0014652B" w:rsidP="0014652B">
      <w:pPr>
        <w:pStyle w:val="aff8"/>
        <w:widowControl w:val="0"/>
        <w:numPr>
          <w:ilvl w:val="0"/>
          <w:numId w:val="17"/>
        </w:numPr>
        <w:tabs>
          <w:tab w:val="left" w:pos="1141"/>
        </w:tabs>
        <w:autoSpaceDE w:val="0"/>
        <w:autoSpaceDN w:val="0"/>
        <w:spacing w:after="0" w:line="240" w:lineRule="auto"/>
        <w:contextualSpacing w:val="0"/>
        <w:jc w:val="both"/>
        <w:rPr>
          <w:color w:val="000000" w:themeColor="text1"/>
          <w:sz w:val="24"/>
          <w:szCs w:val="24"/>
        </w:rPr>
      </w:pPr>
      <w:r w:rsidRPr="0014652B">
        <w:rPr>
          <w:b/>
          <w:i/>
          <w:color w:val="000000" w:themeColor="text1"/>
          <w:sz w:val="24"/>
          <w:szCs w:val="24"/>
        </w:rPr>
        <w:t>Που</w:t>
      </w:r>
      <w:r w:rsidRPr="0014652B">
        <w:rPr>
          <w:b/>
          <w:i/>
          <w:color w:val="000000" w:themeColor="text1"/>
          <w:spacing w:val="-2"/>
          <w:sz w:val="24"/>
          <w:szCs w:val="24"/>
        </w:rPr>
        <w:t xml:space="preserve"> </w:t>
      </w:r>
      <w:r w:rsidRPr="0014652B">
        <w:rPr>
          <w:color w:val="000000" w:themeColor="text1"/>
          <w:sz w:val="24"/>
          <w:szCs w:val="24"/>
        </w:rPr>
        <w:t>έλαβε</w:t>
      </w:r>
      <w:r w:rsidRPr="0014652B">
        <w:rPr>
          <w:color w:val="000000" w:themeColor="text1"/>
          <w:spacing w:val="-2"/>
          <w:sz w:val="24"/>
          <w:szCs w:val="24"/>
        </w:rPr>
        <w:t xml:space="preserve"> </w:t>
      </w:r>
      <w:r w:rsidRPr="0014652B">
        <w:rPr>
          <w:color w:val="000000" w:themeColor="text1"/>
          <w:sz w:val="24"/>
          <w:szCs w:val="24"/>
        </w:rPr>
        <w:t>χώρα</w:t>
      </w:r>
      <w:r w:rsidRPr="0014652B">
        <w:rPr>
          <w:color w:val="000000" w:themeColor="text1"/>
          <w:spacing w:val="-3"/>
          <w:sz w:val="24"/>
          <w:szCs w:val="24"/>
        </w:rPr>
        <w:t xml:space="preserve"> </w:t>
      </w:r>
      <w:r w:rsidRPr="0014652B">
        <w:rPr>
          <w:color w:val="000000" w:themeColor="text1"/>
          <w:sz w:val="24"/>
          <w:szCs w:val="24"/>
        </w:rPr>
        <w:t>το περιστατικό</w:t>
      </w:r>
    </w:p>
    <w:p w:rsidR="0014652B" w:rsidRPr="0014652B" w:rsidRDefault="0014652B" w:rsidP="0014652B">
      <w:pPr>
        <w:pStyle w:val="af0"/>
        <w:spacing w:before="10"/>
        <w:rPr>
          <w:color w:val="000000" w:themeColor="text1"/>
          <w:sz w:val="24"/>
          <w:szCs w:val="24"/>
        </w:rPr>
      </w:pPr>
    </w:p>
    <w:p w:rsidR="0014652B" w:rsidRPr="0014652B" w:rsidRDefault="0014652B" w:rsidP="0014652B">
      <w:pPr>
        <w:pStyle w:val="af0"/>
        <w:spacing w:line="276" w:lineRule="auto"/>
        <w:ind w:left="1134" w:right="1262"/>
        <w:jc w:val="both"/>
        <w:rPr>
          <w:color w:val="000000" w:themeColor="text1"/>
          <w:sz w:val="24"/>
          <w:szCs w:val="24"/>
        </w:rPr>
      </w:pPr>
      <w:r w:rsidRPr="0014652B">
        <w:rPr>
          <w:color w:val="000000" w:themeColor="text1"/>
          <w:sz w:val="24"/>
          <w:szCs w:val="24"/>
        </w:rPr>
        <w:t>Στην συνάντηση που είχαν οι γονείς (Γ. , Κ.) με την Ψυχολόγο και την Κοινωνική Λειτουργό του</w:t>
      </w:r>
      <w:r w:rsidRPr="0014652B">
        <w:rPr>
          <w:color w:val="000000" w:themeColor="text1"/>
          <w:spacing w:val="1"/>
          <w:sz w:val="24"/>
          <w:szCs w:val="24"/>
        </w:rPr>
        <w:t xml:space="preserve"> </w:t>
      </w:r>
      <w:r w:rsidRPr="0014652B">
        <w:rPr>
          <w:color w:val="000000" w:themeColor="text1"/>
          <w:sz w:val="24"/>
          <w:szCs w:val="24"/>
        </w:rPr>
        <w:t>σχολείου διαπιστώθηκε ότι οι μώλωπες οφείλονταν στο οικογενειακό πλαίσιο. Πιο συγκεκριμένα, ο</w:t>
      </w:r>
      <w:r w:rsidRPr="0014652B">
        <w:rPr>
          <w:color w:val="000000" w:themeColor="text1"/>
          <w:spacing w:val="1"/>
          <w:sz w:val="24"/>
          <w:szCs w:val="24"/>
        </w:rPr>
        <w:t xml:space="preserve"> </w:t>
      </w:r>
      <w:r w:rsidRPr="0014652B">
        <w:rPr>
          <w:color w:val="000000" w:themeColor="text1"/>
          <w:sz w:val="24"/>
          <w:szCs w:val="24"/>
        </w:rPr>
        <w:t>πατέρας ανέφερε ότι ο Α.</w:t>
      </w:r>
      <w:r w:rsidRPr="0014652B">
        <w:rPr>
          <w:color w:val="000000" w:themeColor="text1"/>
          <w:spacing w:val="1"/>
          <w:sz w:val="24"/>
          <w:szCs w:val="24"/>
        </w:rPr>
        <w:t xml:space="preserve"> </w:t>
      </w:r>
      <w:r w:rsidRPr="0014652B">
        <w:rPr>
          <w:b/>
          <w:color w:val="000000" w:themeColor="text1"/>
          <w:sz w:val="24"/>
          <w:szCs w:val="24"/>
        </w:rPr>
        <w:t xml:space="preserve">στο σπίτι </w:t>
      </w:r>
      <w:r w:rsidRPr="0014652B">
        <w:rPr>
          <w:color w:val="000000" w:themeColor="text1"/>
          <w:sz w:val="24"/>
          <w:szCs w:val="24"/>
        </w:rPr>
        <w:t>είναι αρκετά ζωηρός και υπερκινητικός και δεν υπακούει σε</w:t>
      </w:r>
      <w:r w:rsidRPr="0014652B">
        <w:rPr>
          <w:color w:val="000000" w:themeColor="text1"/>
          <w:spacing w:val="1"/>
          <w:sz w:val="24"/>
          <w:szCs w:val="24"/>
        </w:rPr>
        <w:t xml:space="preserve"> </w:t>
      </w:r>
      <w:r w:rsidRPr="0014652B">
        <w:rPr>
          <w:color w:val="000000" w:themeColor="text1"/>
          <w:sz w:val="24"/>
          <w:szCs w:val="24"/>
        </w:rPr>
        <w:t>κανόνες με αποτέλεσμα όταν επιστέφει στο σπίτι μετά από πολλές ώρες εργασίας να χάνει την υπομονή</w:t>
      </w:r>
      <w:r w:rsidR="00B73E05">
        <w:rPr>
          <w:color w:val="000000" w:themeColor="text1"/>
          <w:sz w:val="24"/>
          <w:szCs w:val="24"/>
        </w:rPr>
        <w:t xml:space="preserve"> </w:t>
      </w:r>
      <w:r w:rsidRPr="0014652B">
        <w:rPr>
          <w:color w:val="000000" w:themeColor="text1"/>
          <w:spacing w:val="-57"/>
          <w:sz w:val="24"/>
          <w:szCs w:val="24"/>
        </w:rPr>
        <w:t xml:space="preserve"> </w:t>
      </w:r>
      <w:r w:rsidR="00B73E05">
        <w:rPr>
          <w:color w:val="000000" w:themeColor="text1"/>
          <w:spacing w:val="-57"/>
          <w:sz w:val="24"/>
          <w:szCs w:val="24"/>
        </w:rPr>
        <w:t xml:space="preserve">   </w:t>
      </w:r>
      <w:r w:rsidRPr="0014652B">
        <w:rPr>
          <w:color w:val="000000" w:themeColor="text1"/>
          <w:sz w:val="24"/>
          <w:szCs w:val="24"/>
        </w:rPr>
        <w:t>και</w:t>
      </w:r>
      <w:r w:rsidRPr="0014652B">
        <w:rPr>
          <w:color w:val="000000" w:themeColor="text1"/>
          <w:spacing w:val="-2"/>
          <w:sz w:val="24"/>
          <w:szCs w:val="24"/>
        </w:rPr>
        <w:t xml:space="preserve"> </w:t>
      </w:r>
      <w:r w:rsidRPr="0014652B">
        <w:rPr>
          <w:color w:val="000000" w:themeColor="text1"/>
          <w:sz w:val="24"/>
          <w:szCs w:val="24"/>
        </w:rPr>
        <w:t>τον</w:t>
      </w:r>
      <w:r w:rsidRPr="0014652B">
        <w:rPr>
          <w:color w:val="000000" w:themeColor="text1"/>
          <w:spacing w:val="-1"/>
          <w:sz w:val="24"/>
          <w:szCs w:val="24"/>
        </w:rPr>
        <w:t xml:space="preserve"> </w:t>
      </w:r>
      <w:r w:rsidRPr="0014652B">
        <w:rPr>
          <w:color w:val="000000" w:themeColor="text1"/>
          <w:sz w:val="24"/>
          <w:szCs w:val="24"/>
        </w:rPr>
        <w:t>έλεγχο του.</w:t>
      </w:r>
    </w:p>
    <w:p w:rsidR="0014652B" w:rsidRPr="0014652B" w:rsidRDefault="0014652B" w:rsidP="0014652B">
      <w:pPr>
        <w:pStyle w:val="af0"/>
        <w:rPr>
          <w:color w:val="000000" w:themeColor="text1"/>
          <w:sz w:val="24"/>
          <w:szCs w:val="24"/>
        </w:rPr>
      </w:pPr>
    </w:p>
    <w:p w:rsidR="0014652B" w:rsidRPr="0014652B" w:rsidRDefault="0014652B" w:rsidP="0014652B">
      <w:pPr>
        <w:pStyle w:val="aff8"/>
        <w:widowControl w:val="0"/>
        <w:numPr>
          <w:ilvl w:val="0"/>
          <w:numId w:val="17"/>
        </w:numPr>
        <w:tabs>
          <w:tab w:val="left" w:pos="1141"/>
        </w:tabs>
        <w:autoSpaceDE w:val="0"/>
        <w:autoSpaceDN w:val="0"/>
        <w:spacing w:after="0" w:line="240" w:lineRule="auto"/>
        <w:contextualSpacing w:val="0"/>
        <w:jc w:val="both"/>
        <w:rPr>
          <w:color w:val="000000" w:themeColor="text1"/>
          <w:sz w:val="24"/>
          <w:szCs w:val="24"/>
        </w:rPr>
      </w:pPr>
      <w:r w:rsidRPr="0014652B">
        <w:rPr>
          <w:b/>
          <w:i/>
          <w:color w:val="000000" w:themeColor="text1"/>
          <w:sz w:val="24"/>
          <w:szCs w:val="24"/>
        </w:rPr>
        <w:t>Πότε</w:t>
      </w:r>
      <w:r w:rsidRPr="0014652B">
        <w:rPr>
          <w:b/>
          <w:i/>
          <w:color w:val="000000" w:themeColor="text1"/>
          <w:spacing w:val="-3"/>
          <w:sz w:val="24"/>
          <w:szCs w:val="24"/>
        </w:rPr>
        <w:t xml:space="preserve"> </w:t>
      </w:r>
      <w:r w:rsidRPr="0014652B">
        <w:rPr>
          <w:color w:val="000000" w:themeColor="text1"/>
          <w:sz w:val="24"/>
          <w:szCs w:val="24"/>
        </w:rPr>
        <w:t>συνέβη</w:t>
      </w:r>
      <w:r w:rsidRPr="0014652B">
        <w:rPr>
          <w:color w:val="000000" w:themeColor="text1"/>
          <w:spacing w:val="-2"/>
          <w:sz w:val="24"/>
          <w:szCs w:val="24"/>
        </w:rPr>
        <w:t xml:space="preserve"> </w:t>
      </w:r>
      <w:r w:rsidRPr="0014652B">
        <w:rPr>
          <w:color w:val="000000" w:themeColor="text1"/>
          <w:sz w:val="24"/>
          <w:szCs w:val="24"/>
        </w:rPr>
        <w:t>το</w:t>
      </w:r>
      <w:r w:rsidRPr="0014652B">
        <w:rPr>
          <w:color w:val="000000" w:themeColor="text1"/>
          <w:spacing w:val="-2"/>
          <w:sz w:val="24"/>
          <w:szCs w:val="24"/>
        </w:rPr>
        <w:t xml:space="preserve"> </w:t>
      </w:r>
      <w:r w:rsidRPr="0014652B">
        <w:rPr>
          <w:color w:val="000000" w:themeColor="text1"/>
          <w:sz w:val="24"/>
          <w:szCs w:val="24"/>
        </w:rPr>
        <w:t>περιστατικό</w:t>
      </w:r>
    </w:p>
    <w:p w:rsidR="0014652B" w:rsidRPr="0014652B" w:rsidRDefault="0014652B" w:rsidP="0014652B">
      <w:pPr>
        <w:spacing w:before="43" w:line="278" w:lineRule="auto"/>
        <w:ind w:left="1140" w:right="1262"/>
        <w:jc w:val="both"/>
        <w:rPr>
          <w:b/>
          <w:color w:val="000000" w:themeColor="text1"/>
          <w:sz w:val="24"/>
          <w:szCs w:val="24"/>
        </w:rPr>
      </w:pPr>
      <w:r w:rsidRPr="0014652B">
        <w:rPr>
          <w:color w:val="000000" w:themeColor="text1"/>
          <w:sz w:val="24"/>
          <w:szCs w:val="24"/>
        </w:rPr>
        <w:t>Σύμφωνα με τα λεγόμενα του Γ. η ανυπακοή του παιδιού του και ταυτόχρονα η εξάντληση της</w:t>
      </w:r>
      <w:r w:rsidRPr="0014652B">
        <w:rPr>
          <w:color w:val="000000" w:themeColor="text1"/>
          <w:spacing w:val="1"/>
          <w:sz w:val="24"/>
          <w:szCs w:val="24"/>
        </w:rPr>
        <w:t xml:space="preserve"> </w:t>
      </w:r>
      <w:r w:rsidRPr="0014652B">
        <w:rPr>
          <w:color w:val="000000" w:themeColor="text1"/>
          <w:sz w:val="24"/>
          <w:szCs w:val="24"/>
        </w:rPr>
        <w:t>υπομονή</w:t>
      </w:r>
      <w:r w:rsidRPr="0014652B">
        <w:rPr>
          <w:color w:val="000000" w:themeColor="text1"/>
          <w:spacing w:val="1"/>
          <w:sz w:val="24"/>
          <w:szCs w:val="24"/>
        </w:rPr>
        <w:t xml:space="preserve"> </w:t>
      </w:r>
      <w:r w:rsidRPr="0014652B">
        <w:rPr>
          <w:color w:val="000000" w:themeColor="text1"/>
          <w:sz w:val="24"/>
          <w:szCs w:val="24"/>
        </w:rPr>
        <w:t>του</w:t>
      </w:r>
      <w:r w:rsidRPr="0014652B">
        <w:rPr>
          <w:color w:val="000000" w:themeColor="text1"/>
          <w:spacing w:val="1"/>
          <w:sz w:val="24"/>
          <w:szCs w:val="24"/>
        </w:rPr>
        <w:t xml:space="preserve"> </w:t>
      </w:r>
      <w:r w:rsidRPr="0014652B">
        <w:rPr>
          <w:color w:val="000000" w:themeColor="text1"/>
          <w:sz w:val="24"/>
          <w:szCs w:val="24"/>
        </w:rPr>
        <w:t>συμβαίνει</w:t>
      </w:r>
      <w:r w:rsidRPr="0014652B">
        <w:rPr>
          <w:color w:val="000000" w:themeColor="text1"/>
          <w:spacing w:val="1"/>
          <w:sz w:val="24"/>
          <w:szCs w:val="24"/>
        </w:rPr>
        <w:t xml:space="preserve"> </w:t>
      </w:r>
      <w:r w:rsidRPr="0014652B">
        <w:rPr>
          <w:b/>
          <w:color w:val="000000" w:themeColor="text1"/>
          <w:sz w:val="24"/>
          <w:szCs w:val="24"/>
        </w:rPr>
        <w:t>σχεδόν</w:t>
      </w:r>
      <w:r w:rsidRPr="0014652B">
        <w:rPr>
          <w:b/>
          <w:color w:val="000000" w:themeColor="text1"/>
          <w:spacing w:val="1"/>
          <w:sz w:val="24"/>
          <w:szCs w:val="24"/>
        </w:rPr>
        <w:t xml:space="preserve"> </w:t>
      </w:r>
      <w:r w:rsidRPr="0014652B">
        <w:rPr>
          <w:b/>
          <w:color w:val="000000" w:themeColor="text1"/>
          <w:sz w:val="24"/>
          <w:szCs w:val="24"/>
        </w:rPr>
        <w:t>καθημερινά</w:t>
      </w:r>
      <w:r w:rsidRPr="0014652B">
        <w:rPr>
          <w:b/>
          <w:color w:val="000000" w:themeColor="text1"/>
          <w:spacing w:val="1"/>
          <w:sz w:val="24"/>
          <w:szCs w:val="24"/>
        </w:rPr>
        <w:t xml:space="preserve"> </w:t>
      </w:r>
      <w:r w:rsidRPr="0014652B">
        <w:rPr>
          <w:color w:val="000000" w:themeColor="text1"/>
          <w:sz w:val="24"/>
          <w:szCs w:val="24"/>
        </w:rPr>
        <w:t>με</w:t>
      </w:r>
      <w:r w:rsidRPr="0014652B">
        <w:rPr>
          <w:color w:val="000000" w:themeColor="text1"/>
          <w:spacing w:val="1"/>
          <w:sz w:val="24"/>
          <w:szCs w:val="24"/>
        </w:rPr>
        <w:t xml:space="preserve"> </w:t>
      </w:r>
      <w:r w:rsidRPr="0014652B">
        <w:rPr>
          <w:color w:val="000000" w:themeColor="text1"/>
          <w:sz w:val="24"/>
          <w:szCs w:val="24"/>
        </w:rPr>
        <w:t>αποκορύφωση</w:t>
      </w:r>
      <w:r w:rsidRPr="0014652B">
        <w:rPr>
          <w:color w:val="000000" w:themeColor="text1"/>
          <w:spacing w:val="1"/>
          <w:sz w:val="24"/>
          <w:szCs w:val="24"/>
        </w:rPr>
        <w:t xml:space="preserve"> </w:t>
      </w:r>
      <w:r w:rsidRPr="0014652B">
        <w:rPr>
          <w:color w:val="000000" w:themeColor="text1"/>
          <w:sz w:val="24"/>
          <w:szCs w:val="24"/>
        </w:rPr>
        <w:t>την</w:t>
      </w:r>
      <w:r w:rsidRPr="0014652B">
        <w:rPr>
          <w:color w:val="000000" w:themeColor="text1"/>
          <w:spacing w:val="1"/>
          <w:sz w:val="24"/>
          <w:szCs w:val="24"/>
        </w:rPr>
        <w:t xml:space="preserve"> </w:t>
      </w:r>
      <w:r w:rsidRPr="0014652B">
        <w:rPr>
          <w:color w:val="000000" w:themeColor="text1"/>
          <w:sz w:val="24"/>
          <w:szCs w:val="24"/>
        </w:rPr>
        <w:t>προηγούμενη</w:t>
      </w:r>
      <w:r w:rsidRPr="0014652B">
        <w:rPr>
          <w:color w:val="000000" w:themeColor="text1"/>
          <w:spacing w:val="1"/>
          <w:sz w:val="24"/>
          <w:szCs w:val="24"/>
        </w:rPr>
        <w:t xml:space="preserve"> </w:t>
      </w:r>
      <w:r w:rsidRPr="0014652B">
        <w:rPr>
          <w:b/>
          <w:color w:val="000000" w:themeColor="text1"/>
          <w:sz w:val="24"/>
          <w:szCs w:val="24"/>
        </w:rPr>
        <w:t>Πέμπτη</w:t>
      </w:r>
      <w:r w:rsidRPr="0014652B">
        <w:rPr>
          <w:b/>
          <w:color w:val="000000" w:themeColor="text1"/>
          <w:spacing w:val="1"/>
          <w:sz w:val="24"/>
          <w:szCs w:val="24"/>
        </w:rPr>
        <w:t xml:space="preserve"> </w:t>
      </w:r>
      <w:r w:rsidRPr="0014652B">
        <w:rPr>
          <w:b/>
          <w:color w:val="000000" w:themeColor="text1"/>
          <w:sz w:val="24"/>
          <w:szCs w:val="24"/>
        </w:rPr>
        <w:t>στις</w:t>
      </w:r>
      <w:r w:rsidRPr="0014652B">
        <w:rPr>
          <w:b/>
          <w:color w:val="000000" w:themeColor="text1"/>
          <w:spacing w:val="-57"/>
          <w:sz w:val="24"/>
          <w:szCs w:val="24"/>
        </w:rPr>
        <w:t xml:space="preserve"> </w:t>
      </w:r>
      <w:r w:rsidRPr="0014652B">
        <w:rPr>
          <w:b/>
          <w:color w:val="000000" w:themeColor="text1"/>
          <w:sz w:val="24"/>
          <w:szCs w:val="24"/>
        </w:rPr>
        <w:t>4/3/2021.</w:t>
      </w:r>
    </w:p>
    <w:p w:rsidR="0014652B" w:rsidRPr="0014652B" w:rsidRDefault="0014652B" w:rsidP="0014652B">
      <w:pPr>
        <w:spacing w:line="278" w:lineRule="auto"/>
        <w:jc w:val="both"/>
        <w:rPr>
          <w:color w:val="000000" w:themeColor="text1"/>
          <w:sz w:val="24"/>
          <w:szCs w:val="24"/>
        </w:rPr>
      </w:pPr>
    </w:p>
    <w:p w:rsidR="0014652B" w:rsidRPr="0014652B" w:rsidRDefault="0014652B" w:rsidP="0014652B">
      <w:pPr>
        <w:pStyle w:val="aff8"/>
        <w:widowControl w:val="0"/>
        <w:numPr>
          <w:ilvl w:val="0"/>
          <w:numId w:val="17"/>
        </w:numPr>
        <w:tabs>
          <w:tab w:val="left" w:pos="1141"/>
        </w:tabs>
        <w:autoSpaceDE w:val="0"/>
        <w:autoSpaceDN w:val="0"/>
        <w:spacing w:before="80" w:after="0" w:line="276" w:lineRule="auto"/>
        <w:ind w:right="721"/>
        <w:contextualSpacing w:val="0"/>
        <w:rPr>
          <w:color w:val="000000" w:themeColor="text1"/>
          <w:sz w:val="24"/>
          <w:szCs w:val="24"/>
        </w:rPr>
      </w:pPr>
      <w:r w:rsidRPr="0014652B">
        <w:rPr>
          <w:b/>
          <w:i/>
          <w:color w:val="000000" w:themeColor="text1"/>
          <w:sz w:val="24"/>
          <w:szCs w:val="24"/>
        </w:rPr>
        <w:t xml:space="preserve">Τι </w:t>
      </w:r>
      <w:r w:rsidRPr="0014652B">
        <w:rPr>
          <w:color w:val="000000" w:themeColor="text1"/>
          <w:sz w:val="24"/>
          <w:szCs w:val="24"/>
        </w:rPr>
        <w:t>παρατηρήθηκε να πραγματοποιείται κατά τη διάρκεια του περιστατικού (Περιγραφή περιστατικού</w:t>
      </w:r>
      <w:r w:rsidRPr="0014652B">
        <w:rPr>
          <w:color w:val="000000" w:themeColor="text1"/>
          <w:spacing w:val="-57"/>
          <w:sz w:val="24"/>
          <w:szCs w:val="24"/>
        </w:rPr>
        <w:t xml:space="preserve"> </w:t>
      </w:r>
      <w:r w:rsidRPr="0014652B">
        <w:rPr>
          <w:color w:val="000000" w:themeColor="text1"/>
          <w:sz w:val="24"/>
          <w:szCs w:val="24"/>
        </w:rPr>
        <w:t>με</w:t>
      </w:r>
      <w:r w:rsidRPr="0014652B">
        <w:rPr>
          <w:color w:val="000000" w:themeColor="text1"/>
          <w:spacing w:val="-1"/>
          <w:sz w:val="24"/>
          <w:szCs w:val="24"/>
        </w:rPr>
        <w:t xml:space="preserve"> </w:t>
      </w:r>
      <w:proofErr w:type="spellStart"/>
      <w:r w:rsidRPr="0014652B">
        <w:rPr>
          <w:color w:val="000000" w:themeColor="text1"/>
          <w:sz w:val="24"/>
          <w:szCs w:val="24"/>
        </w:rPr>
        <w:t>αισθητηριο</w:t>
      </w:r>
      <w:proofErr w:type="spellEnd"/>
      <w:r w:rsidRPr="0014652B">
        <w:rPr>
          <w:color w:val="000000" w:themeColor="text1"/>
          <w:sz w:val="24"/>
          <w:szCs w:val="24"/>
        </w:rPr>
        <w:t>-βασισμένη</w:t>
      </w:r>
      <w:r w:rsidRPr="0014652B">
        <w:rPr>
          <w:color w:val="000000" w:themeColor="text1"/>
          <w:spacing w:val="-2"/>
          <w:sz w:val="24"/>
          <w:szCs w:val="24"/>
        </w:rPr>
        <w:t xml:space="preserve"> </w:t>
      </w:r>
      <w:r w:rsidRPr="0014652B">
        <w:rPr>
          <w:color w:val="000000" w:themeColor="text1"/>
          <w:sz w:val="24"/>
          <w:szCs w:val="24"/>
        </w:rPr>
        <w:t>περιγραφή</w:t>
      </w:r>
      <w:r w:rsidRPr="0014652B">
        <w:rPr>
          <w:color w:val="000000" w:themeColor="text1"/>
          <w:spacing w:val="1"/>
          <w:sz w:val="24"/>
          <w:szCs w:val="24"/>
        </w:rPr>
        <w:t xml:space="preserve"> </w:t>
      </w:r>
      <w:r w:rsidRPr="0014652B">
        <w:rPr>
          <w:color w:val="000000" w:themeColor="text1"/>
          <w:sz w:val="24"/>
          <w:szCs w:val="24"/>
        </w:rPr>
        <w:t>και</w:t>
      </w:r>
      <w:r w:rsidRPr="0014652B">
        <w:rPr>
          <w:color w:val="000000" w:themeColor="text1"/>
          <w:spacing w:val="-1"/>
          <w:sz w:val="24"/>
          <w:szCs w:val="24"/>
        </w:rPr>
        <w:t xml:space="preserve"> </w:t>
      </w:r>
      <w:r w:rsidRPr="0014652B">
        <w:rPr>
          <w:color w:val="000000" w:themeColor="text1"/>
          <w:sz w:val="24"/>
          <w:szCs w:val="24"/>
        </w:rPr>
        <w:t>όχι</w:t>
      </w:r>
      <w:r w:rsidRPr="0014652B">
        <w:rPr>
          <w:color w:val="000000" w:themeColor="text1"/>
          <w:spacing w:val="-2"/>
          <w:sz w:val="24"/>
          <w:szCs w:val="24"/>
        </w:rPr>
        <w:t xml:space="preserve"> </w:t>
      </w:r>
      <w:r w:rsidRPr="0014652B">
        <w:rPr>
          <w:color w:val="000000" w:themeColor="text1"/>
          <w:sz w:val="24"/>
          <w:szCs w:val="24"/>
        </w:rPr>
        <w:t>ερμηνείες)</w:t>
      </w:r>
    </w:p>
    <w:p w:rsidR="0014652B" w:rsidRPr="0014652B" w:rsidRDefault="0014652B" w:rsidP="0014652B">
      <w:pPr>
        <w:pStyle w:val="af0"/>
        <w:spacing w:before="200" w:line="276" w:lineRule="auto"/>
        <w:ind w:left="1140" w:right="1252"/>
        <w:jc w:val="both"/>
        <w:rPr>
          <w:color w:val="000000" w:themeColor="text1"/>
          <w:sz w:val="24"/>
          <w:szCs w:val="24"/>
        </w:rPr>
      </w:pPr>
      <w:r w:rsidRPr="0014652B">
        <w:rPr>
          <w:color w:val="000000" w:themeColor="text1"/>
          <w:sz w:val="24"/>
          <w:szCs w:val="24"/>
        </w:rPr>
        <w:t>Κατά την διάρκεια της συνάντησης μεταξύ του Ψυχολόγου και του Κοινωνικού λειτουργού με τους</w:t>
      </w:r>
      <w:r w:rsidRPr="0014652B">
        <w:rPr>
          <w:color w:val="000000" w:themeColor="text1"/>
          <w:spacing w:val="1"/>
          <w:sz w:val="24"/>
          <w:szCs w:val="24"/>
        </w:rPr>
        <w:t xml:space="preserve"> </w:t>
      </w:r>
      <w:r w:rsidRPr="0014652B">
        <w:rPr>
          <w:color w:val="000000" w:themeColor="text1"/>
          <w:sz w:val="24"/>
          <w:szCs w:val="24"/>
        </w:rPr>
        <w:t>γονείς</w:t>
      </w:r>
      <w:r w:rsidRPr="0014652B">
        <w:rPr>
          <w:color w:val="000000" w:themeColor="text1"/>
          <w:spacing w:val="1"/>
          <w:sz w:val="24"/>
          <w:szCs w:val="24"/>
        </w:rPr>
        <w:t xml:space="preserve"> </w:t>
      </w:r>
      <w:r w:rsidRPr="0014652B">
        <w:rPr>
          <w:color w:val="000000" w:themeColor="text1"/>
          <w:sz w:val="24"/>
          <w:szCs w:val="24"/>
        </w:rPr>
        <w:t>του</w:t>
      </w:r>
      <w:r w:rsidRPr="0014652B">
        <w:rPr>
          <w:color w:val="000000" w:themeColor="text1"/>
          <w:spacing w:val="1"/>
          <w:sz w:val="24"/>
          <w:szCs w:val="24"/>
        </w:rPr>
        <w:t xml:space="preserve"> </w:t>
      </w:r>
      <w:r w:rsidRPr="0014652B">
        <w:rPr>
          <w:color w:val="000000" w:themeColor="text1"/>
          <w:sz w:val="24"/>
          <w:szCs w:val="24"/>
        </w:rPr>
        <w:t>Α.</w:t>
      </w:r>
      <w:r w:rsidRPr="0014652B">
        <w:rPr>
          <w:color w:val="000000" w:themeColor="text1"/>
          <w:spacing w:val="1"/>
          <w:sz w:val="24"/>
          <w:szCs w:val="24"/>
        </w:rPr>
        <w:t xml:space="preserve"> </w:t>
      </w:r>
      <w:r w:rsidRPr="0014652B">
        <w:rPr>
          <w:color w:val="000000" w:themeColor="text1"/>
          <w:sz w:val="24"/>
          <w:szCs w:val="24"/>
        </w:rPr>
        <w:t>και</w:t>
      </w:r>
      <w:r w:rsidRPr="0014652B">
        <w:rPr>
          <w:color w:val="000000" w:themeColor="text1"/>
          <w:spacing w:val="1"/>
          <w:sz w:val="24"/>
          <w:szCs w:val="24"/>
        </w:rPr>
        <w:t xml:space="preserve"> </w:t>
      </w:r>
      <w:r w:rsidRPr="0014652B">
        <w:rPr>
          <w:color w:val="000000" w:themeColor="text1"/>
          <w:sz w:val="24"/>
          <w:szCs w:val="24"/>
        </w:rPr>
        <w:t>ιδιαίτερα</w:t>
      </w:r>
      <w:r w:rsidRPr="0014652B">
        <w:rPr>
          <w:color w:val="000000" w:themeColor="text1"/>
          <w:spacing w:val="1"/>
          <w:sz w:val="24"/>
          <w:szCs w:val="24"/>
        </w:rPr>
        <w:t xml:space="preserve"> </w:t>
      </w:r>
      <w:r w:rsidRPr="0014652B">
        <w:rPr>
          <w:color w:val="000000" w:themeColor="text1"/>
          <w:sz w:val="24"/>
          <w:szCs w:val="24"/>
        </w:rPr>
        <w:t>μετά</w:t>
      </w:r>
      <w:r w:rsidRPr="0014652B">
        <w:rPr>
          <w:color w:val="000000" w:themeColor="text1"/>
          <w:spacing w:val="1"/>
          <w:sz w:val="24"/>
          <w:szCs w:val="24"/>
        </w:rPr>
        <w:t xml:space="preserve"> </w:t>
      </w:r>
      <w:r w:rsidRPr="0014652B">
        <w:rPr>
          <w:color w:val="000000" w:themeColor="text1"/>
          <w:sz w:val="24"/>
          <w:szCs w:val="24"/>
        </w:rPr>
        <w:t>από</w:t>
      </w:r>
      <w:r w:rsidRPr="0014652B">
        <w:rPr>
          <w:color w:val="000000" w:themeColor="text1"/>
          <w:spacing w:val="1"/>
          <w:sz w:val="24"/>
          <w:szCs w:val="24"/>
        </w:rPr>
        <w:t xml:space="preserve"> </w:t>
      </w:r>
      <w:r w:rsidRPr="0014652B">
        <w:rPr>
          <w:color w:val="000000" w:themeColor="text1"/>
          <w:sz w:val="24"/>
          <w:szCs w:val="24"/>
        </w:rPr>
        <w:t>μία</w:t>
      </w:r>
      <w:r w:rsidRPr="0014652B">
        <w:rPr>
          <w:color w:val="000000" w:themeColor="text1"/>
          <w:spacing w:val="1"/>
          <w:sz w:val="24"/>
          <w:szCs w:val="24"/>
        </w:rPr>
        <w:t xml:space="preserve"> </w:t>
      </w:r>
      <w:r w:rsidRPr="0014652B">
        <w:rPr>
          <w:color w:val="000000" w:themeColor="text1"/>
          <w:sz w:val="24"/>
          <w:szCs w:val="24"/>
        </w:rPr>
        <w:t>σειρά</w:t>
      </w:r>
      <w:r w:rsidRPr="0014652B">
        <w:rPr>
          <w:color w:val="000000" w:themeColor="text1"/>
          <w:spacing w:val="1"/>
          <w:sz w:val="24"/>
          <w:szCs w:val="24"/>
        </w:rPr>
        <w:t xml:space="preserve"> </w:t>
      </w:r>
      <w:r w:rsidRPr="0014652B">
        <w:rPr>
          <w:color w:val="000000" w:themeColor="text1"/>
          <w:sz w:val="24"/>
          <w:szCs w:val="24"/>
        </w:rPr>
        <w:t>ερωτήσεων,</w:t>
      </w:r>
      <w:r w:rsidRPr="0014652B">
        <w:rPr>
          <w:color w:val="000000" w:themeColor="text1"/>
          <w:spacing w:val="1"/>
          <w:sz w:val="24"/>
          <w:szCs w:val="24"/>
        </w:rPr>
        <w:t xml:space="preserve"> </w:t>
      </w:r>
      <w:r w:rsidRPr="0014652B">
        <w:rPr>
          <w:color w:val="000000" w:themeColor="text1"/>
          <w:sz w:val="24"/>
          <w:szCs w:val="24"/>
        </w:rPr>
        <w:t>η</w:t>
      </w:r>
      <w:r w:rsidRPr="0014652B">
        <w:rPr>
          <w:color w:val="000000" w:themeColor="text1"/>
          <w:spacing w:val="1"/>
          <w:sz w:val="24"/>
          <w:szCs w:val="24"/>
        </w:rPr>
        <w:t xml:space="preserve"> </w:t>
      </w:r>
      <w:r w:rsidRPr="0014652B">
        <w:rPr>
          <w:color w:val="000000" w:themeColor="text1"/>
          <w:sz w:val="24"/>
          <w:szCs w:val="24"/>
        </w:rPr>
        <w:t>μητέρα</w:t>
      </w:r>
      <w:r w:rsidRPr="0014652B">
        <w:rPr>
          <w:color w:val="000000" w:themeColor="text1"/>
          <w:spacing w:val="1"/>
          <w:sz w:val="24"/>
          <w:szCs w:val="24"/>
        </w:rPr>
        <w:t xml:space="preserve"> </w:t>
      </w:r>
      <w:r w:rsidRPr="0014652B">
        <w:rPr>
          <w:color w:val="000000" w:themeColor="text1"/>
          <w:sz w:val="24"/>
          <w:szCs w:val="24"/>
        </w:rPr>
        <w:t>ένιωσε</w:t>
      </w:r>
      <w:r w:rsidRPr="0014652B">
        <w:rPr>
          <w:color w:val="000000" w:themeColor="text1"/>
          <w:spacing w:val="1"/>
          <w:sz w:val="24"/>
          <w:szCs w:val="24"/>
        </w:rPr>
        <w:t xml:space="preserve"> </w:t>
      </w:r>
      <w:r w:rsidRPr="0014652B">
        <w:rPr>
          <w:color w:val="000000" w:themeColor="text1"/>
          <w:sz w:val="24"/>
          <w:szCs w:val="24"/>
        </w:rPr>
        <w:t>την</w:t>
      </w:r>
      <w:r w:rsidRPr="0014652B">
        <w:rPr>
          <w:color w:val="000000" w:themeColor="text1"/>
          <w:spacing w:val="1"/>
          <w:sz w:val="24"/>
          <w:szCs w:val="24"/>
        </w:rPr>
        <w:t xml:space="preserve"> </w:t>
      </w:r>
      <w:r w:rsidRPr="0014652B">
        <w:rPr>
          <w:color w:val="000000" w:themeColor="text1"/>
          <w:sz w:val="24"/>
          <w:szCs w:val="24"/>
        </w:rPr>
        <w:t>ανάγκη</w:t>
      </w:r>
      <w:r w:rsidRPr="0014652B">
        <w:rPr>
          <w:color w:val="000000" w:themeColor="text1"/>
          <w:spacing w:val="1"/>
          <w:sz w:val="24"/>
          <w:szCs w:val="24"/>
        </w:rPr>
        <w:t xml:space="preserve"> </w:t>
      </w:r>
      <w:r w:rsidRPr="0014652B">
        <w:rPr>
          <w:color w:val="000000" w:themeColor="text1"/>
          <w:sz w:val="24"/>
          <w:szCs w:val="24"/>
        </w:rPr>
        <w:t>να</w:t>
      </w:r>
      <w:r w:rsidRPr="0014652B">
        <w:rPr>
          <w:color w:val="000000" w:themeColor="text1"/>
          <w:spacing w:val="-57"/>
          <w:sz w:val="24"/>
          <w:szCs w:val="24"/>
        </w:rPr>
        <w:t xml:space="preserve"> </w:t>
      </w:r>
      <w:r w:rsidRPr="0014652B">
        <w:rPr>
          <w:color w:val="000000" w:themeColor="text1"/>
          <w:sz w:val="24"/>
          <w:szCs w:val="24"/>
        </w:rPr>
        <w:t xml:space="preserve">παρακινήσει τον πατέρα να αναφερθεί στο </w:t>
      </w:r>
      <w:r w:rsidRPr="0014652B">
        <w:rPr>
          <w:color w:val="000000" w:themeColor="text1"/>
          <w:sz w:val="24"/>
          <w:szCs w:val="24"/>
        </w:rPr>
        <w:lastRenderedPageBreak/>
        <w:t>περιστατικό πο</w:t>
      </w:r>
      <w:r w:rsidR="00CF04F6">
        <w:rPr>
          <w:color w:val="000000" w:themeColor="text1"/>
          <w:sz w:val="24"/>
          <w:szCs w:val="24"/>
        </w:rPr>
        <w:t>υ συνέβη την προηγούμενη Πέμπτη</w:t>
      </w:r>
      <w:r w:rsidRPr="0014652B">
        <w:rPr>
          <w:color w:val="000000" w:themeColor="text1"/>
          <w:sz w:val="24"/>
          <w:szCs w:val="24"/>
        </w:rPr>
        <w:t>. Πιο</w:t>
      </w:r>
      <w:r w:rsidRPr="0014652B">
        <w:rPr>
          <w:color w:val="000000" w:themeColor="text1"/>
          <w:spacing w:val="1"/>
          <w:sz w:val="24"/>
          <w:szCs w:val="24"/>
        </w:rPr>
        <w:t xml:space="preserve"> </w:t>
      </w:r>
      <w:r w:rsidRPr="0014652B">
        <w:rPr>
          <w:color w:val="000000" w:themeColor="text1"/>
          <w:sz w:val="24"/>
          <w:szCs w:val="24"/>
        </w:rPr>
        <w:t>αναλυτικά,</w:t>
      </w:r>
      <w:r w:rsidRPr="0014652B">
        <w:rPr>
          <w:color w:val="000000" w:themeColor="text1"/>
          <w:spacing w:val="1"/>
          <w:sz w:val="24"/>
          <w:szCs w:val="24"/>
        </w:rPr>
        <w:t xml:space="preserve"> </w:t>
      </w:r>
      <w:r w:rsidRPr="0014652B">
        <w:rPr>
          <w:color w:val="000000" w:themeColor="text1"/>
          <w:sz w:val="24"/>
          <w:szCs w:val="24"/>
        </w:rPr>
        <w:t>ο</w:t>
      </w:r>
      <w:r w:rsidRPr="0014652B">
        <w:rPr>
          <w:color w:val="000000" w:themeColor="text1"/>
          <w:spacing w:val="1"/>
          <w:sz w:val="24"/>
          <w:szCs w:val="24"/>
        </w:rPr>
        <w:t xml:space="preserve"> </w:t>
      </w:r>
      <w:r w:rsidRPr="0014652B">
        <w:rPr>
          <w:color w:val="000000" w:themeColor="text1"/>
          <w:sz w:val="24"/>
          <w:szCs w:val="24"/>
        </w:rPr>
        <w:t>πατέρας</w:t>
      </w:r>
      <w:r w:rsidRPr="0014652B">
        <w:rPr>
          <w:color w:val="000000" w:themeColor="text1"/>
          <w:spacing w:val="1"/>
          <w:sz w:val="24"/>
          <w:szCs w:val="24"/>
        </w:rPr>
        <w:t xml:space="preserve"> </w:t>
      </w:r>
      <w:r w:rsidRPr="0014652B">
        <w:rPr>
          <w:color w:val="000000" w:themeColor="text1"/>
          <w:sz w:val="24"/>
          <w:szCs w:val="24"/>
        </w:rPr>
        <w:t>με</w:t>
      </w:r>
      <w:r w:rsidRPr="0014652B">
        <w:rPr>
          <w:color w:val="000000" w:themeColor="text1"/>
          <w:spacing w:val="1"/>
          <w:sz w:val="24"/>
          <w:szCs w:val="24"/>
        </w:rPr>
        <w:t xml:space="preserve"> </w:t>
      </w:r>
      <w:r w:rsidRPr="0014652B">
        <w:rPr>
          <w:color w:val="000000" w:themeColor="text1"/>
          <w:sz w:val="24"/>
          <w:szCs w:val="24"/>
        </w:rPr>
        <w:t>δισταγμό</w:t>
      </w:r>
      <w:r w:rsidRPr="0014652B">
        <w:rPr>
          <w:color w:val="000000" w:themeColor="text1"/>
          <w:spacing w:val="1"/>
          <w:sz w:val="24"/>
          <w:szCs w:val="24"/>
        </w:rPr>
        <w:t xml:space="preserve"> </w:t>
      </w:r>
      <w:r w:rsidRPr="0014652B">
        <w:rPr>
          <w:color w:val="000000" w:themeColor="text1"/>
          <w:sz w:val="24"/>
          <w:szCs w:val="24"/>
        </w:rPr>
        <w:t>ανέφερε</w:t>
      </w:r>
      <w:r w:rsidRPr="0014652B">
        <w:rPr>
          <w:color w:val="000000" w:themeColor="text1"/>
          <w:spacing w:val="1"/>
          <w:sz w:val="24"/>
          <w:szCs w:val="24"/>
        </w:rPr>
        <w:t xml:space="preserve"> </w:t>
      </w:r>
      <w:r w:rsidRPr="0014652B">
        <w:rPr>
          <w:color w:val="000000" w:themeColor="text1"/>
          <w:sz w:val="24"/>
          <w:szCs w:val="24"/>
        </w:rPr>
        <w:t>ότι</w:t>
      </w:r>
      <w:r w:rsidRPr="0014652B">
        <w:rPr>
          <w:color w:val="000000" w:themeColor="text1"/>
          <w:spacing w:val="1"/>
          <w:sz w:val="24"/>
          <w:szCs w:val="24"/>
        </w:rPr>
        <w:t xml:space="preserve"> </w:t>
      </w:r>
      <w:r w:rsidRPr="0014652B">
        <w:rPr>
          <w:color w:val="000000" w:themeColor="text1"/>
          <w:sz w:val="24"/>
          <w:szCs w:val="24"/>
        </w:rPr>
        <w:t>λόγω</w:t>
      </w:r>
      <w:r w:rsidRPr="0014652B">
        <w:rPr>
          <w:color w:val="000000" w:themeColor="text1"/>
          <w:spacing w:val="1"/>
          <w:sz w:val="24"/>
          <w:szCs w:val="24"/>
        </w:rPr>
        <w:t xml:space="preserve"> </w:t>
      </w:r>
      <w:r w:rsidRPr="0014652B">
        <w:rPr>
          <w:color w:val="000000" w:themeColor="text1"/>
          <w:sz w:val="24"/>
          <w:szCs w:val="24"/>
        </w:rPr>
        <w:t>των</w:t>
      </w:r>
      <w:r w:rsidRPr="0014652B">
        <w:rPr>
          <w:color w:val="000000" w:themeColor="text1"/>
          <w:spacing w:val="1"/>
          <w:sz w:val="24"/>
          <w:szCs w:val="24"/>
        </w:rPr>
        <w:t xml:space="preserve"> </w:t>
      </w:r>
      <w:r w:rsidRPr="0014652B">
        <w:rPr>
          <w:color w:val="000000" w:themeColor="text1"/>
          <w:sz w:val="24"/>
          <w:szCs w:val="24"/>
        </w:rPr>
        <w:t>οικονομικών</w:t>
      </w:r>
      <w:r w:rsidRPr="0014652B">
        <w:rPr>
          <w:color w:val="000000" w:themeColor="text1"/>
          <w:spacing w:val="1"/>
          <w:sz w:val="24"/>
          <w:szCs w:val="24"/>
        </w:rPr>
        <w:t xml:space="preserve"> </w:t>
      </w:r>
      <w:r w:rsidRPr="0014652B">
        <w:rPr>
          <w:color w:val="000000" w:themeColor="text1"/>
          <w:sz w:val="24"/>
          <w:szCs w:val="24"/>
        </w:rPr>
        <w:t>προβλημάτων</w:t>
      </w:r>
      <w:r w:rsidRPr="0014652B">
        <w:rPr>
          <w:color w:val="000000" w:themeColor="text1"/>
          <w:spacing w:val="1"/>
          <w:sz w:val="24"/>
          <w:szCs w:val="24"/>
        </w:rPr>
        <w:t xml:space="preserve"> </w:t>
      </w:r>
      <w:r w:rsidRPr="0014652B">
        <w:rPr>
          <w:color w:val="000000" w:themeColor="text1"/>
          <w:sz w:val="24"/>
          <w:szCs w:val="24"/>
        </w:rPr>
        <w:t>που</w:t>
      </w:r>
      <w:r w:rsidRPr="0014652B">
        <w:rPr>
          <w:color w:val="000000" w:themeColor="text1"/>
          <w:spacing w:val="1"/>
          <w:sz w:val="24"/>
          <w:szCs w:val="24"/>
        </w:rPr>
        <w:t xml:space="preserve"> </w:t>
      </w:r>
      <w:r w:rsidRPr="0014652B">
        <w:rPr>
          <w:color w:val="000000" w:themeColor="text1"/>
          <w:sz w:val="24"/>
          <w:szCs w:val="24"/>
        </w:rPr>
        <w:t>αντιμετωπίζουν τα δυο τελευταία χρόνια καθώς η γυναικά του δεν εργάζεται πλέον και προκειμένου</w:t>
      </w:r>
      <w:r w:rsidRPr="0014652B">
        <w:rPr>
          <w:color w:val="000000" w:themeColor="text1"/>
          <w:spacing w:val="1"/>
          <w:sz w:val="24"/>
          <w:szCs w:val="24"/>
        </w:rPr>
        <w:t xml:space="preserve"> </w:t>
      </w:r>
      <w:r w:rsidRPr="0014652B">
        <w:rPr>
          <w:color w:val="000000" w:themeColor="text1"/>
          <w:sz w:val="24"/>
          <w:szCs w:val="24"/>
        </w:rPr>
        <w:t>να ανταπεξέλθουν, κρίνεται απαραίτητο να δουλεύει 12 ώρες την ημέρα. Αυτό έχει ως αποτέλεσμα</w:t>
      </w:r>
      <w:r w:rsidRPr="0014652B">
        <w:rPr>
          <w:color w:val="000000" w:themeColor="text1"/>
          <w:spacing w:val="1"/>
          <w:sz w:val="24"/>
          <w:szCs w:val="24"/>
        </w:rPr>
        <w:t xml:space="preserve"> </w:t>
      </w:r>
      <w:r w:rsidRPr="0014652B">
        <w:rPr>
          <w:color w:val="000000" w:themeColor="text1"/>
          <w:sz w:val="24"/>
          <w:szCs w:val="24"/>
        </w:rPr>
        <w:t>σύμφωνα με τα λεγόμενα του, όταν επιστρέφει στο σπίτι να νιώθει τρομερή εξάντληση και το μόνο</w:t>
      </w:r>
      <w:r w:rsidRPr="0014652B">
        <w:rPr>
          <w:color w:val="000000" w:themeColor="text1"/>
          <w:spacing w:val="1"/>
          <w:sz w:val="24"/>
          <w:szCs w:val="24"/>
        </w:rPr>
        <w:t xml:space="preserve"> </w:t>
      </w:r>
      <w:r w:rsidRPr="0014652B">
        <w:rPr>
          <w:color w:val="000000" w:themeColor="text1"/>
          <w:sz w:val="24"/>
          <w:szCs w:val="24"/>
        </w:rPr>
        <w:t>που</w:t>
      </w:r>
      <w:r w:rsidRPr="0014652B">
        <w:rPr>
          <w:color w:val="000000" w:themeColor="text1"/>
          <w:spacing w:val="1"/>
          <w:sz w:val="24"/>
          <w:szCs w:val="24"/>
        </w:rPr>
        <w:t xml:space="preserve"> </w:t>
      </w:r>
      <w:r w:rsidRPr="0014652B">
        <w:rPr>
          <w:color w:val="000000" w:themeColor="text1"/>
          <w:sz w:val="24"/>
          <w:szCs w:val="24"/>
        </w:rPr>
        <w:t>θέλει</w:t>
      </w:r>
      <w:r w:rsidRPr="0014652B">
        <w:rPr>
          <w:color w:val="000000" w:themeColor="text1"/>
          <w:spacing w:val="1"/>
          <w:sz w:val="24"/>
          <w:szCs w:val="24"/>
        </w:rPr>
        <w:t xml:space="preserve"> </w:t>
      </w:r>
      <w:r w:rsidRPr="0014652B">
        <w:rPr>
          <w:color w:val="000000" w:themeColor="text1"/>
          <w:sz w:val="24"/>
          <w:szCs w:val="24"/>
        </w:rPr>
        <w:t>είναι</w:t>
      </w:r>
      <w:r w:rsidRPr="0014652B">
        <w:rPr>
          <w:color w:val="000000" w:themeColor="text1"/>
          <w:spacing w:val="1"/>
          <w:sz w:val="24"/>
          <w:szCs w:val="24"/>
        </w:rPr>
        <w:t xml:space="preserve"> </w:t>
      </w:r>
      <w:r w:rsidRPr="0014652B">
        <w:rPr>
          <w:color w:val="000000" w:themeColor="text1"/>
          <w:sz w:val="24"/>
          <w:szCs w:val="24"/>
        </w:rPr>
        <w:t>ηρεμία.</w:t>
      </w:r>
      <w:r w:rsidRPr="0014652B">
        <w:rPr>
          <w:color w:val="000000" w:themeColor="text1"/>
          <w:spacing w:val="1"/>
          <w:sz w:val="24"/>
          <w:szCs w:val="24"/>
        </w:rPr>
        <w:t xml:space="preserve"> </w:t>
      </w:r>
      <w:r w:rsidRPr="0014652B">
        <w:rPr>
          <w:color w:val="000000" w:themeColor="text1"/>
          <w:sz w:val="24"/>
          <w:szCs w:val="24"/>
        </w:rPr>
        <w:t>Τη</w:t>
      </w:r>
      <w:r w:rsidRPr="0014652B">
        <w:rPr>
          <w:color w:val="000000" w:themeColor="text1"/>
          <w:spacing w:val="1"/>
          <w:sz w:val="24"/>
          <w:szCs w:val="24"/>
        </w:rPr>
        <w:t xml:space="preserve"> </w:t>
      </w:r>
      <w:r w:rsidRPr="0014652B">
        <w:rPr>
          <w:color w:val="000000" w:themeColor="text1"/>
          <w:sz w:val="24"/>
          <w:szCs w:val="24"/>
        </w:rPr>
        <w:t>συγκεκριμένη</w:t>
      </w:r>
      <w:r w:rsidRPr="0014652B">
        <w:rPr>
          <w:color w:val="000000" w:themeColor="text1"/>
          <w:spacing w:val="1"/>
          <w:sz w:val="24"/>
          <w:szCs w:val="24"/>
        </w:rPr>
        <w:t xml:space="preserve"> </w:t>
      </w:r>
      <w:r w:rsidRPr="0014652B">
        <w:rPr>
          <w:color w:val="000000" w:themeColor="text1"/>
          <w:sz w:val="24"/>
          <w:szCs w:val="24"/>
        </w:rPr>
        <w:t>ημέρα,</w:t>
      </w:r>
      <w:r w:rsidRPr="0014652B">
        <w:rPr>
          <w:color w:val="000000" w:themeColor="text1"/>
          <w:spacing w:val="1"/>
          <w:sz w:val="24"/>
          <w:szCs w:val="24"/>
        </w:rPr>
        <w:t xml:space="preserve"> </w:t>
      </w:r>
      <w:r w:rsidRPr="0014652B">
        <w:rPr>
          <w:color w:val="000000" w:themeColor="text1"/>
          <w:sz w:val="24"/>
          <w:szCs w:val="24"/>
        </w:rPr>
        <w:t>επιστρέφοντας</w:t>
      </w:r>
      <w:r w:rsidRPr="0014652B">
        <w:rPr>
          <w:color w:val="000000" w:themeColor="text1"/>
          <w:spacing w:val="1"/>
          <w:sz w:val="24"/>
          <w:szCs w:val="24"/>
        </w:rPr>
        <w:t xml:space="preserve"> </w:t>
      </w:r>
      <w:r w:rsidRPr="0014652B">
        <w:rPr>
          <w:color w:val="000000" w:themeColor="text1"/>
          <w:sz w:val="24"/>
          <w:szCs w:val="24"/>
        </w:rPr>
        <w:t>στο</w:t>
      </w:r>
      <w:r w:rsidRPr="0014652B">
        <w:rPr>
          <w:color w:val="000000" w:themeColor="text1"/>
          <w:spacing w:val="1"/>
          <w:sz w:val="24"/>
          <w:szCs w:val="24"/>
        </w:rPr>
        <w:t xml:space="preserve"> </w:t>
      </w:r>
      <w:r w:rsidRPr="0014652B">
        <w:rPr>
          <w:color w:val="000000" w:themeColor="text1"/>
          <w:sz w:val="24"/>
          <w:szCs w:val="24"/>
        </w:rPr>
        <w:t>σπίτι</w:t>
      </w:r>
      <w:r w:rsidRPr="0014652B">
        <w:rPr>
          <w:color w:val="000000" w:themeColor="text1"/>
          <w:spacing w:val="1"/>
          <w:sz w:val="24"/>
          <w:szCs w:val="24"/>
        </w:rPr>
        <w:t xml:space="preserve"> </w:t>
      </w:r>
      <w:r w:rsidRPr="0014652B">
        <w:rPr>
          <w:color w:val="000000" w:themeColor="text1"/>
          <w:sz w:val="24"/>
          <w:szCs w:val="24"/>
        </w:rPr>
        <w:t>μετά</w:t>
      </w:r>
      <w:r w:rsidRPr="0014652B">
        <w:rPr>
          <w:color w:val="000000" w:themeColor="text1"/>
          <w:spacing w:val="1"/>
          <w:sz w:val="24"/>
          <w:szCs w:val="24"/>
        </w:rPr>
        <w:t xml:space="preserve"> </w:t>
      </w:r>
      <w:r w:rsidRPr="0014652B">
        <w:rPr>
          <w:color w:val="000000" w:themeColor="text1"/>
          <w:sz w:val="24"/>
          <w:szCs w:val="24"/>
        </w:rPr>
        <w:t>από</w:t>
      </w:r>
      <w:r w:rsidRPr="0014652B">
        <w:rPr>
          <w:color w:val="000000" w:themeColor="text1"/>
          <w:spacing w:val="1"/>
          <w:sz w:val="24"/>
          <w:szCs w:val="24"/>
        </w:rPr>
        <w:t xml:space="preserve"> </w:t>
      </w:r>
      <w:r w:rsidRPr="0014652B">
        <w:rPr>
          <w:color w:val="000000" w:themeColor="text1"/>
          <w:sz w:val="24"/>
          <w:szCs w:val="24"/>
        </w:rPr>
        <w:t>12</w:t>
      </w:r>
      <w:r w:rsidRPr="0014652B">
        <w:rPr>
          <w:color w:val="000000" w:themeColor="text1"/>
          <w:spacing w:val="1"/>
          <w:sz w:val="24"/>
          <w:szCs w:val="24"/>
        </w:rPr>
        <w:t xml:space="preserve"> </w:t>
      </w:r>
      <w:r w:rsidRPr="0014652B">
        <w:rPr>
          <w:color w:val="000000" w:themeColor="text1"/>
          <w:sz w:val="24"/>
          <w:szCs w:val="24"/>
        </w:rPr>
        <w:t>ώρες</w:t>
      </w:r>
      <w:r w:rsidRPr="0014652B">
        <w:rPr>
          <w:color w:val="000000" w:themeColor="text1"/>
          <w:spacing w:val="1"/>
          <w:sz w:val="24"/>
          <w:szCs w:val="24"/>
        </w:rPr>
        <w:t xml:space="preserve"> </w:t>
      </w:r>
      <w:r w:rsidRPr="0014652B">
        <w:rPr>
          <w:color w:val="000000" w:themeColor="text1"/>
          <w:sz w:val="24"/>
          <w:szCs w:val="24"/>
        </w:rPr>
        <w:t>πολύωρης εργασίας και θέλοντας να ξεκουραστεί, κατά την διάρκεια του φαγητού ο Α. ζητούσε</w:t>
      </w:r>
      <w:r w:rsidRPr="0014652B">
        <w:rPr>
          <w:color w:val="000000" w:themeColor="text1"/>
          <w:spacing w:val="1"/>
          <w:sz w:val="24"/>
          <w:szCs w:val="24"/>
        </w:rPr>
        <w:t xml:space="preserve"> </w:t>
      </w:r>
      <w:r w:rsidRPr="0014652B">
        <w:rPr>
          <w:color w:val="000000" w:themeColor="text1"/>
          <w:sz w:val="24"/>
          <w:szCs w:val="24"/>
        </w:rPr>
        <w:t>επίμονα</w:t>
      </w:r>
      <w:r w:rsidRPr="0014652B">
        <w:rPr>
          <w:color w:val="000000" w:themeColor="text1"/>
          <w:spacing w:val="20"/>
          <w:sz w:val="24"/>
          <w:szCs w:val="24"/>
        </w:rPr>
        <w:t xml:space="preserve"> </w:t>
      </w:r>
      <w:r w:rsidRPr="0014652B">
        <w:rPr>
          <w:color w:val="000000" w:themeColor="text1"/>
          <w:sz w:val="24"/>
          <w:szCs w:val="24"/>
        </w:rPr>
        <w:t>να</w:t>
      </w:r>
      <w:r w:rsidRPr="0014652B">
        <w:rPr>
          <w:color w:val="000000" w:themeColor="text1"/>
          <w:spacing w:val="24"/>
          <w:sz w:val="24"/>
          <w:szCs w:val="24"/>
        </w:rPr>
        <w:t xml:space="preserve"> </w:t>
      </w:r>
      <w:r w:rsidRPr="0014652B">
        <w:rPr>
          <w:color w:val="000000" w:themeColor="text1"/>
          <w:sz w:val="24"/>
          <w:szCs w:val="24"/>
        </w:rPr>
        <w:t>πάνε</w:t>
      </w:r>
      <w:r w:rsidRPr="0014652B">
        <w:rPr>
          <w:color w:val="000000" w:themeColor="text1"/>
          <w:spacing w:val="24"/>
          <w:sz w:val="24"/>
          <w:szCs w:val="24"/>
        </w:rPr>
        <w:t xml:space="preserve"> </w:t>
      </w:r>
      <w:r w:rsidRPr="0014652B">
        <w:rPr>
          <w:color w:val="000000" w:themeColor="text1"/>
          <w:sz w:val="24"/>
          <w:szCs w:val="24"/>
        </w:rPr>
        <w:t>βόλτα,</w:t>
      </w:r>
      <w:r w:rsidRPr="0014652B">
        <w:rPr>
          <w:color w:val="000000" w:themeColor="text1"/>
          <w:spacing w:val="24"/>
          <w:sz w:val="24"/>
          <w:szCs w:val="24"/>
        </w:rPr>
        <w:t xml:space="preserve"> </w:t>
      </w:r>
      <w:r w:rsidRPr="0014652B">
        <w:rPr>
          <w:color w:val="000000" w:themeColor="text1"/>
          <w:sz w:val="24"/>
          <w:szCs w:val="24"/>
        </w:rPr>
        <w:t>ο</w:t>
      </w:r>
      <w:r w:rsidRPr="0014652B">
        <w:rPr>
          <w:color w:val="000000" w:themeColor="text1"/>
          <w:spacing w:val="22"/>
          <w:sz w:val="24"/>
          <w:szCs w:val="24"/>
        </w:rPr>
        <w:t xml:space="preserve"> </w:t>
      </w:r>
      <w:r w:rsidRPr="0014652B">
        <w:rPr>
          <w:color w:val="000000" w:themeColor="text1"/>
          <w:sz w:val="24"/>
          <w:szCs w:val="24"/>
        </w:rPr>
        <w:t>Γ.</w:t>
      </w:r>
      <w:r w:rsidRPr="0014652B">
        <w:rPr>
          <w:color w:val="000000" w:themeColor="text1"/>
          <w:spacing w:val="23"/>
          <w:sz w:val="24"/>
          <w:szCs w:val="24"/>
        </w:rPr>
        <w:t xml:space="preserve"> </w:t>
      </w:r>
      <w:r w:rsidRPr="0014652B">
        <w:rPr>
          <w:color w:val="000000" w:themeColor="text1"/>
          <w:sz w:val="24"/>
          <w:szCs w:val="24"/>
        </w:rPr>
        <w:t>αρνήθηκε</w:t>
      </w:r>
      <w:r w:rsidRPr="0014652B">
        <w:rPr>
          <w:color w:val="000000" w:themeColor="text1"/>
          <w:spacing w:val="24"/>
          <w:sz w:val="24"/>
          <w:szCs w:val="24"/>
        </w:rPr>
        <w:t xml:space="preserve"> </w:t>
      </w:r>
      <w:r w:rsidRPr="0014652B">
        <w:rPr>
          <w:color w:val="000000" w:themeColor="text1"/>
          <w:sz w:val="24"/>
          <w:szCs w:val="24"/>
        </w:rPr>
        <w:t>τότε</w:t>
      </w:r>
      <w:r w:rsidRPr="0014652B">
        <w:rPr>
          <w:color w:val="000000" w:themeColor="text1"/>
          <w:spacing w:val="22"/>
          <w:sz w:val="24"/>
          <w:szCs w:val="24"/>
        </w:rPr>
        <w:t xml:space="preserve"> </w:t>
      </w:r>
      <w:r w:rsidRPr="0014652B">
        <w:rPr>
          <w:color w:val="000000" w:themeColor="text1"/>
          <w:sz w:val="24"/>
          <w:szCs w:val="24"/>
        </w:rPr>
        <w:t>ο</w:t>
      </w:r>
      <w:r w:rsidRPr="0014652B">
        <w:rPr>
          <w:color w:val="000000" w:themeColor="text1"/>
          <w:spacing w:val="24"/>
          <w:sz w:val="24"/>
          <w:szCs w:val="24"/>
        </w:rPr>
        <w:t xml:space="preserve"> </w:t>
      </w:r>
      <w:r w:rsidRPr="0014652B">
        <w:rPr>
          <w:color w:val="000000" w:themeColor="text1"/>
          <w:sz w:val="24"/>
          <w:szCs w:val="24"/>
        </w:rPr>
        <w:t>Α.</w:t>
      </w:r>
      <w:r w:rsidRPr="0014652B">
        <w:rPr>
          <w:color w:val="000000" w:themeColor="text1"/>
          <w:spacing w:val="24"/>
          <w:sz w:val="24"/>
          <w:szCs w:val="24"/>
        </w:rPr>
        <w:t xml:space="preserve"> </w:t>
      </w:r>
      <w:r w:rsidRPr="0014652B">
        <w:rPr>
          <w:color w:val="000000" w:themeColor="text1"/>
          <w:sz w:val="24"/>
          <w:szCs w:val="24"/>
        </w:rPr>
        <w:t>ζήτησε</w:t>
      </w:r>
      <w:r w:rsidRPr="0014652B">
        <w:rPr>
          <w:color w:val="000000" w:themeColor="text1"/>
          <w:spacing w:val="21"/>
          <w:sz w:val="24"/>
          <w:szCs w:val="24"/>
        </w:rPr>
        <w:t xml:space="preserve"> </w:t>
      </w:r>
      <w:r w:rsidRPr="0014652B">
        <w:rPr>
          <w:color w:val="000000" w:themeColor="text1"/>
          <w:sz w:val="24"/>
          <w:szCs w:val="24"/>
        </w:rPr>
        <w:t>να</w:t>
      </w:r>
      <w:r w:rsidRPr="0014652B">
        <w:rPr>
          <w:color w:val="000000" w:themeColor="text1"/>
          <w:spacing w:val="21"/>
          <w:sz w:val="24"/>
          <w:szCs w:val="24"/>
        </w:rPr>
        <w:t xml:space="preserve"> </w:t>
      </w:r>
      <w:r w:rsidRPr="0014652B">
        <w:rPr>
          <w:color w:val="000000" w:themeColor="text1"/>
          <w:sz w:val="24"/>
          <w:szCs w:val="24"/>
        </w:rPr>
        <w:t>παίξουν</w:t>
      </w:r>
      <w:r w:rsidRPr="0014652B">
        <w:rPr>
          <w:color w:val="000000" w:themeColor="text1"/>
          <w:spacing w:val="22"/>
          <w:sz w:val="24"/>
          <w:szCs w:val="24"/>
        </w:rPr>
        <w:t xml:space="preserve"> </w:t>
      </w:r>
      <w:r w:rsidRPr="0014652B">
        <w:rPr>
          <w:color w:val="000000" w:themeColor="text1"/>
          <w:sz w:val="24"/>
          <w:szCs w:val="24"/>
        </w:rPr>
        <w:t>μαζί</w:t>
      </w:r>
      <w:r w:rsidRPr="0014652B">
        <w:rPr>
          <w:color w:val="000000" w:themeColor="text1"/>
          <w:spacing w:val="24"/>
          <w:sz w:val="24"/>
          <w:szCs w:val="24"/>
        </w:rPr>
        <w:t xml:space="preserve"> </w:t>
      </w:r>
      <w:r w:rsidRPr="0014652B">
        <w:rPr>
          <w:color w:val="000000" w:themeColor="text1"/>
          <w:sz w:val="24"/>
          <w:szCs w:val="24"/>
        </w:rPr>
        <w:t>με</w:t>
      </w:r>
      <w:r w:rsidRPr="0014652B">
        <w:rPr>
          <w:color w:val="000000" w:themeColor="text1"/>
          <w:spacing w:val="22"/>
          <w:sz w:val="24"/>
          <w:szCs w:val="24"/>
        </w:rPr>
        <w:t xml:space="preserve"> </w:t>
      </w:r>
      <w:r w:rsidRPr="0014652B">
        <w:rPr>
          <w:color w:val="000000" w:themeColor="text1"/>
          <w:sz w:val="24"/>
          <w:szCs w:val="24"/>
        </w:rPr>
        <w:t>τα</w:t>
      </w:r>
      <w:r w:rsidRPr="0014652B">
        <w:rPr>
          <w:color w:val="000000" w:themeColor="text1"/>
          <w:spacing w:val="23"/>
          <w:sz w:val="24"/>
          <w:szCs w:val="24"/>
        </w:rPr>
        <w:t xml:space="preserve"> </w:t>
      </w:r>
      <w:r w:rsidRPr="0014652B">
        <w:rPr>
          <w:color w:val="000000" w:themeColor="text1"/>
          <w:sz w:val="24"/>
          <w:szCs w:val="24"/>
        </w:rPr>
        <w:t>παιχνίδια</w:t>
      </w:r>
      <w:r w:rsidRPr="0014652B">
        <w:rPr>
          <w:color w:val="000000" w:themeColor="text1"/>
          <w:spacing w:val="23"/>
          <w:sz w:val="24"/>
          <w:szCs w:val="24"/>
        </w:rPr>
        <w:t xml:space="preserve"> </w:t>
      </w:r>
      <w:r w:rsidRPr="0014652B">
        <w:rPr>
          <w:color w:val="000000" w:themeColor="text1"/>
          <w:sz w:val="24"/>
          <w:szCs w:val="24"/>
        </w:rPr>
        <w:t>του</w:t>
      </w:r>
      <w:r w:rsidRPr="0014652B">
        <w:rPr>
          <w:color w:val="000000" w:themeColor="text1"/>
          <w:spacing w:val="22"/>
          <w:sz w:val="24"/>
          <w:szCs w:val="24"/>
        </w:rPr>
        <w:t xml:space="preserve"> </w:t>
      </w:r>
      <w:r w:rsidRPr="0014652B">
        <w:rPr>
          <w:color w:val="000000" w:themeColor="text1"/>
          <w:sz w:val="24"/>
          <w:szCs w:val="24"/>
        </w:rPr>
        <w:t>και</w:t>
      </w:r>
      <w:r w:rsidRPr="0014652B">
        <w:rPr>
          <w:color w:val="000000" w:themeColor="text1"/>
          <w:spacing w:val="-57"/>
          <w:sz w:val="24"/>
          <w:szCs w:val="24"/>
        </w:rPr>
        <w:t xml:space="preserve"> </w:t>
      </w:r>
      <w:r w:rsidRPr="0014652B">
        <w:rPr>
          <w:color w:val="000000" w:themeColor="text1"/>
          <w:sz w:val="24"/>
          <w:szCs w:val="24"/>
        </w:rPr>
        <w:t>όταν πάλι ο Γ. αρνήθηκε ο Α. ξεκίνησε να είναι ιδιαίτερα υπερκινητικός και ζωηρός, φωνάζοντας</w:t>
      </w:r>
      <w:r w:rsidRPr="0014652B">
        <w:rPr>
          <w:color w:val="000000" w:themeColor="text1"/>
          <w:spacing w:val="1"/>
          <w:sz w:val="24"/>
          <w:szCs w:val="24"/>
        </w:rPr>
        <w:t xml:space="preserve"> </w:t>
      </w:r>
      <w:r w:rsidRPr="0014652B">
        <w:rPr>
          <w:color w:val="000000" w:themeColor="text1"/>
          <w:sz w:val="24"/>
          <w:szCs w:val="24"/>
        </w:rPr>
        <w:t>προκείμενου να</w:t>
      </w:r>
      <w:r w:rsidRPr="0014652B">
        <w:rPr>
          <w:color w:val="000000" w:themeColor="text1"/>
          <w:spacing w:val="61"/>
          <w:sz w:val="24"/>
          <w:szCs w:val="24"/>
        </w:rPr>
        <w:t xml:space="preserve"> </w:t>
      </w:r>
      <w:r w:rsidRPr="0014652B">
        <w:rPr>
          <w:color w:val="000000" w:themeColor="text1"/>
          <w:sz w:val="24"/>
          <w:szCs w:val="24"/>
        </w:rPr>
        <w:t>κεντρίσει το ενδιαφέρον του.   Σύμφωνα με τον πατέρα μη υπακούοντας στις</w:t>
      </w:r>
      <w:r w:rsidRPr="0014652B">
        <w:rPr>
          <w:color w:val="000000" w:themeColor="text1"/>
          <w:spacing w:val="1"/>
          <w:sz w:val="24"/>
          <w:szCs w:val="24"/>
        </w:rPr>
        <w:t xml:space="preserve"> </w:t>
      </w:r>
      <w:r w:rsidRPr="0014652B">
        <w:rPr>
          <w:color w:val="000000" w:themeColor="text1"/>
          <w:sz w:val="24"/>
          <w:szCs w:val="24"/>
        </w:rPr>
        <w:t>εντολές</w:t>
      </w:r>
      <w:r w:rsidRPr="0014652B">
        <w:rPr>
          <w:color w:val="000000" w:themeColor="text1"/>
          <w:spacing w:val="1"/>
          <w:sz w:val="24"/>
          <w:szCs w:val="24"/>
        </w:rPr>
        <w:t xml:space="preserve"> </w:t>
      </w:r>
      <w:r w:rsidRPr="0014652B">
        <w:rPr>
          <w:color w:val="000000" w:themeColor="text1"/>
          <w:sz w:val="24"/>
          <w:szCs w:val="24"/>
        </w:rPr>
        <w:t>τόσο</w:t>
      </w:r>
      <w:r w:rsidRPr="0014652B">
        <w:rPr>
          <w:color w:val="000000" w:themeColor="text1"/>
          <w:spacing w:val="1"/>
          <w:sz w:val="24"/>
          <w:szCs w:val="24"/>
        </w:rPr>
        <w:t xml:space="preserve"> </w:t>
      </w:r>
      <w:r w:rsidRPr="0014652B">
        <w:rPr>
          <w:color w:val="000000" w:themeColor="text1"/>
          <w:sz w:val="24"/>
          <w:szCs w:val="24"/>
        </w:rPr>
        <w:t>του</w:t>
      </w:r>
      <w:r w:rsidRPr="0014652B">
        <w:rPr>
          <w:color w:val="000000" w:themeColor="text1"/>
          <w:spacing w:val="1"/>
          <w:sz w:val="24"/>
          <w:szCs w:val="24"/>
        </w:rPr>
        <w:t xml:space="preserve"> </w:t>
      </w:r>
      <w:r w:rsidRPr="0014652B">
        <w:rPr>
          <w:color w:val="000000" w:themeColor="text1"/>
          <w:sz w:val="24"/>
          <w:szCs w:val="24"/>
        </w:rPr>
        <w:t>ίδιου</w:t>
      </w:r>
      <w:r w:rsidRPr="0014652B">
        <w:rPr>
          <w:color w:val="000000" w:themeColor="text1"/>
          <w:spacing w:val="1"/>
          <w:sz w:val="24"/>
          <w:szCs w:val="24"/>
        </w:rPr>
        <w:t xml:space="preserve"> </w:t>
      </w:r>
      <w:r w:rsidRPr="0014652B">
        <w:rPr>
          <w:color w:val="000000" w:themeColor="text1"/>
          <w:sz w:val="24"/>
          <w:szCs w:val="24"/>
        </w:rPr>
        <w:t>όσο</w:t>
      </w:r>
      <w:r w:rsidRPr="0014652B">
        <w:rPr>
          <w:color w:val="000000" w:themeColor="text1"/>
          <w:spacing w:val="1"/>
          <w:sz w:val="24"/>
          <w:szCs w:val="24"/>
        </w:rPr>
        <w:t xml:space="preserve"> </w:t>
      </w:r>
      <w:r w:rsidRPr="0014652B">
        <w:rPr>
          <w:color w:val="000000" w:themeColor="text1"/>
          <w:sz w:val="24"/>
          <w:szCs w:val="24"/>
        </w:rPr>
        <w:t>και</w:t>
      </w:r>
      <w:r w:rsidRPr="0014652B">
        <w:rPr>
          <w:color w:val="000000" w:themeColor="text1"/>
          <w:spacing w:val="1"/>
          <w:sz w:val="24"/>
          <w:szCs w:val="24"/>
        </w:rPr>
        <w:t xml:space="preserve"> </w:t>
      </w:r>
      <w:r w:rsidRPr="0014652B">
        <w:rPr>
          <w:color w:val="000000" w:themeColor="text1"/>
          <w:sz w:val="24"/>
          <w:szCs w:val="24"/>
        </w:rPr>
        <w:t>της</w:t>
      </w:r>
      <w:r w:rsidRPr="0014652B">
        <w:rPr>
          <w:color w:val="000000" w:themeColor="text1"/>
          <w:spacing w:val="1"/>
          <w:sz w:val="24"/>
          <w:szCs w:val="24"/>
        </w:rPr>
        <w:t xml:space="preserve"> </w:t>
      </w:r>
      <w:r w:rsidRPr="0014652B">
        <w:rPr>
          <w:color w:val="000000" w:themeColor="text1"/>
          <w:sz w:val="24"/>
          <w:szCs w:val="24"/>
        </w:rPr>
        <w:t>μητέρας</w:t>
      </w:r>
      <w:r w:rsidRPr="0014652B">
        <w:rPr>
          <w:color w:val="000000" w:themeColor="text1"/>
          <w:spacing w:val="1"/>
          <w:sz w:val="24"/>
          <w:szCs w:val="24"/>
        </w:rPr>
        <w:t xml:space="preserve"> </w:t>
      </w:r>
      <w:r w:rsidRPr="0014652B">
        <w:rPr>
          <w:color w:val="000000" w:themeColor="text1"/>
          <w:sz w:val="24"/>
          <w:szCs w:val="24"/>
        </w:rPr>
        <w:t>άρχισε</w:t>
      </w:r>
      <w:r w:rsidRPr="0014652B">
        <w:rPr>
          <w:color w:val="000000" w:themeColor="text1"/>
          <w:spacing w:val="1"/>
          <w:sz w:val="24"/>
          <w:szCs w:val="24"/>
        </w:rPr>
        <w:t xml:space="preserve"> </w:t>
      </w:r>
      <w:r w:rsidRPr="0014652B">
        <w:rPr>
          <w:color w:val="000000" w:themeColor="text1"/>
          <w:sz w:val="24"/>
          <w:szCs w:val="24"/>
        </w:rPr>
        <w:t>να</w:t>
      </w:r>
      <w:r w:rsidRPr="0014652B">
        <w:rPr>
          <w:color w:val="000000" w:themeColor="text1"/>
          <w:spacing w:val="1"/>
          <w:sz w:val="24"/>
          <w:szCs w:val="24"/>
        </w:rPr>
        <w:t xml:space="preserve"> </w:t>
      </w:r>
      <w:r w:rsidRPr="0014652B">
        <w:rPr>
          <w:b/>
          <w:color w:val="000000" w:themeColor="text1"/>
          <w:sz w:val="24"/>
          <w:szCs w:val="24"/>
        </w:rPr>
        <w:t>εξαντλείται</w:t>
      </w:r>
      <w:r w:rsidRPr="0014652B">
        <w:rPr>
          <w:b/>
          <w:color w:val="000000" w:themeColor="text1"/>
          <w:spacing w:val="1"/>
          <w:sz w:val="24"/>
          <w:szCs w:val="24"/>
        </w:rPr>
        <w:t xml:space="preserve"> </w:t>
      </w:r>
      <w:r w:rsidRPr="0014652B">
        <w:rPr>
          <w:b/>
          <w:color w:val="000000" w:themeColor="text1"/>
          <w:sz w:val="24"/>
          <w:szCs w:val="24"/>
        </w:rPr>
        <w:t>η</w:t>
      </w:r>
      <w:r w:rsidRPr="0014652B">
        <w:rPr>
          <w:b/>
          <w:color w:val="000000" w:themeColor="text1"/>
          <w:spacing w:val="1"/>
          <w:sz w:val="24"/>
          <w:szCs w:val="24"/>
        </w:rPr>
        <w:t xml:space="preserve"> </w:t>
      </w:r>
      <w:r w:rsidRPr="0014652B">
        <w:rPr>
          <w:b/>
          <w:color w:val="000000" w:themeColor="text1"/>
          <w:sz w:val="24"/>
          <w:szCs w:val="24"/>
        </w:rPr>
        <w:t>υπομονή</w:t>
      </w:r>
      <w:r w:rsidRPr="0014652B">
        <w:rPr>
          <w:b/>
          <w:color w:val="000000" w:themeColor="text1"/>
          <w:spacing w:val="1"/>
          <w:sz w:val="24"/>
          <w:szCs w:val="24"/>
        </w:rPr>
        <w:t xml:space="preserve"> </w:t>
      </w:r>
      <w:r w:rsidRPr="0014652B">
        <w:rPr>
          <w:color w:val="000000" w:themeColor="text1"/>
          <w:sz w:val="24"/>
          <w:szCs w:val="24"/>
        </w:rPr>
        <w:t>του</w:t>
      </w:r>
      <w:r w:rsidRPr="0014652B">
        <w:rPr>
          <w:color w:val="000000" w:themeColor="text1"/>
          <w:spacing w:val="1"/>
          <w:sz w:val="24"/>
          <w:szCs w:val="24"/>
        </w:rPr>
        <w:t xml:space="preserve"> </w:t>
      </w:r>
      <w:r w:rsidRPr="0014652B">
        <w:rPr>
          <w:color w:val="000000" w:themeColor="text1"/>
          <w:sz w:val="24"/>
          <w:szCs w:val="24"/>
        </w:rPr>
        <w:t>και</w:t>
      </w:r>
      <w:r w:rsidRPr="0014652B">
        <w:rPr>
          <w:color w:val="000000" w:themeColor="text1"/>
          <w:spacing w:val="60"/>
          <w:sz w:val="24"/>
          <w:szCs w:val="24"/>
        </w:rPr>
        <w:t xml:space="preserve"> </w:t>
      </w:r>
      <w:r w:rsidRPr="0014652B">
        <w:rPr>
          <w:color w:val="000000" w:themeColor="text1"/>
          <w:sz w:val="24"/>
          <w:szCs w:val="24"/>
        </w:rPr>
        <w:t>να</w:t>
      </w:r>
      <w:r w:rsidRPr="0014652B">
        <w:rPr>
          <w:color w:val="000000" w:themeColor="text1"/>
          <w:spacing w:val="1"/>
          <w:sz w:val="24"/>
          <w:szCs w:val="24"/>
        </w:rPr>
        <w:t xml:space="preserve"> </w:t>
      </w:r>
      <w:r w:rsidRPr="0014652B">
        <w:rPr>
          <w:color w:val="000000" w:themeColor="text1"/>
          <w:sz w:val="24"/>
          <w:szCs w:val="24"/>
        </w:rPr>
        <w:t>αισθάνεται</w:t>
      </w:r>
      <w:r w:rsidRPr="0014652B">
        <w:rPr>
          <w:color w:val="000000" w:themeColor="text1"/>
          <w:spacing w:val="1"/>
          <w:sz w:val="24"/>
          <w:szCs w:val="24"/>
        </w:rPr>
        <w:t xml:space="preserve"> </w:t>
      </w:r>
      <w:r w:rsidRPr="0014652B">
        <w:rPr>
          <w:b/>
          <w:color w:val="000000" w:themeColor="text1"/>
          <w:sz w:val="24"/>
          <w:szCs w:val="24"/>
        </w:rPr>
        <w:t>απώλεια</w:t>
      </w:r>
      <w:r w:rsidRPr="0014652B">
        <w:rPr>
          <w:b/>
          <w:color w:val="000000" w:themeColor="text1"/>
          <w:spacing w:val="1"/>
          <w:sz w:val="24"/>
          <w:szCs w:val="24"/>
        </w:rPr>
        <w:t xml:space="preserve"> </w:t>
      </w:r>
      <w:r w:rsidRPr="0014652B">
        <w:rPr>
          <w:b/>
          <w:color w:val="000000" w:themeColor="text1"/>
          <w:sz w:val="24"/>
          <w:szCs w:val="24"/>
        </w:rPr>
        <w:t>ελέγχου</w:t>
      </w:r>
      <w:r w:rsidRPr="0014652B">
        <w:rPr>
          <w:b/>
          <w:color w:val="000000" w:themeColor="text1"/>
          <w:spacing w:val="1"/>
          <w:sz w:val="24"/>
          <w:szCs w:val="24"/>
        </w:rPr>
        <w:t xml:space="preserve"> </w:t>
      </w:r>
      <w:r w:rsidRPr="0014652B">
        <w:rPr>
          <w:color w:val="000000" w:themeColor="text1"/>
          <w:sz w:val="24"/>
          <w:szCs w:val="24"/>
        </w:rPr>
        <w:t>ως</w:t>
      </w:r>
      <w:r w:rsidRPr="0014652B">
        <w:rPr>
          <w:color w:val="000000" w:themeColor="text1"/>
          <w:spacing w:val="1"/>
          <w:sz w:val="24"/>
          <w:szCs w:val="24"/>
        </w:rPr>
        <w:t xml:space="preserve"> </w:t>
      </w:r>
      <w:r w:rsidRPr="0014652B">
        <w:rPr>
          <w:color w:val="000000" w:themeColor="text1"/>
          <w:sz w:val="24"/>
          <w:szCs w:val="24"/>
        </w:rPr>
        <w:t>που</w:t>
      </w:r>
      <w:r w:rsidRPr="0014652B">
        <w:rPr>
          <w:color w:val="000000" w:themeColor="text1"/>
          <w:spacing w:val="1"/>
          <w:sz w:val="24"/>
          <w:szCs w:val="24"/>
        </w:rPr>
        <w:t xml:space="preserve"> </w:t>
      </w:r>
      <w:r w:rsidRPr="0014652B">
        <w:rPr>
          <w:color w:val="000000" w:themeColor="text1"/>
          <w:sz w:val="24"/>
          <w:szCs w:val="24"/>
        </w:rPr>
        <w:t>πάνω</w:t>
      </w:r>
      <w:r w:rsidRPr="0014652B">
        <w:rPr>
          <w:color w:val="000000" w:themeColor="text1"/>
          <w:spacing w:val="1"/>
          <w:sz w:val="24"/>
          <w:szCs w:val="24"/>
        </w:rPr>
        <w:t xml:space="preserve"> </w:t>
      </w:r>
      <w:r w:rsidRPr="0014652B">
        <w:rPr>
          <w:color w:val="000000" w:themeColor="text1"/>
          <w:sz w:val="24"/>
          <w:szCs w:val="24"/>
        </w:rPr>
        <w:t>στα</w:t>
      </w:r>
      <w:r w:rsidRPr="0014652B">
        <w:rPr>
          <w:color w:val="000000" w:themeColor="text1"/>
          <w:spacing w:val="1"/>
          <w:sz w:val="24"/>
          <w:szCs w:val="24"/>
        </w:rPr>
        <w:t xml:space="preserve"> </w:t>
      </w:r>
      <w:r w:rsidRPr="0014652B">
        <w:rPr>
          <w:b/>
          <w:color w:val="000000" w:themeColor="text1"/>
          <w:sz w:val="24"/>
          <w:szCs w:val="24"/>
        </w:rPr>
        <w:t>νεύρα</w:t>
      </w:r>
      <w:r w:rsidRPr="0014652B">
        <w:rPr>
          <w:color w:val="000000" w:themeColor="text1"/>
          <w:sz w:val="24"/>
          <w:szCs w:val="24"/>
        </w:rPr>
        <w:t>,</w:t>
      </w:r>
      <w:r w:rsidRPr="0014652B">
        <w:rPr>
          <w:color w:val="000000" w:themeColor="text1"/>
          <w:spacing w:val="1"/>
          <w:sz w:val="24"/>
          <w:szCs w:val="24"/>
        </w:rPr>
        <w:t xml:space="preserve"> </w:t>
      </w:r>
      <w:r w:rsidRPr="0014652B">
        <w:rPr>
          <w:color w:val="000000" w:themeColor="text1"/>
          <w:sz w:val="24"/>
          <w:szCs w:val="24"/>
        </w:rPr>
        <w:t>ασκεί</w:t>
      </w:r>
      <w:r w:rsidRPr="0014652B">
        <w:rPr>
          <w:color w:val="000000" w:themeColor="text1"/>
          <w:spacing w:val="1"/>
          <w:sz w:val="24"/>
          <w:szCs w:val="24"/>
        </w:rPr>
        <w:t xml:space="preserve"> </w:t>
      </w:r>
      <w:r w:rsidRPr="0014652B">
        <w:rPr>
          <w:b/>
          <w:color w:val="000000" w:themeColor="text1"/>
          <w:sz w:val="24"/>
          <w:szCs w:val="24"/>
        </w:rPr>
        <w:t>σωματική</w:t>
      </w:r>
      <w:r w:rsidRPr="0014652B">
        <w:rPr>
          <w:b/>
          <w:color w:val="000000" w:themeColor="text1"/>
          <w:spacing w:val="1"/>
          <w:sz w:val="24"/>
          <w:szCs w:val="24"/>
        </w:rPr>
        <w:t xml:space="preserve"> </w:t>
      </w:r>
      <w:r w:rsidRPr="0014652B">
        <w:rPr>
          <w:b/>
          <w:color w:val="000000" w:themeColor="text1"/>
          <w:sz w:val="24"/>
          <w:szCs w:val="24"/>
        </w:rPr>
        <w:t>βία</w:t>
      </w:r>
      <w:r w:rsidRPr="0014652B">
        <w:rPr>
          <w:b/>
          <w:color w:val="000000" w:themeColor="text1"/>
          <w:spacing w:val="1"/>
          <w:sz w:val="24"/>
          <w:szCs w:val="24"/>
        </w:rPr>
        <w:t xml:space="preserve"> </w:t>
      </w:r>
      <w:r w:rsidRPr="0014652B">
        <w:rPr>
          <w:b/>
          <w:color w:val="000000" w:themeColor="text1"/>
          <w:sz w:val="24"/>
          <w:szCs w:val="24"/>
        </w:rPr>
        <w:t>(σφαλιάρες,</w:t>
      </w:r>
      <w:r w:rsidRPr="0014652B">
        <w:rPr>
          <w:b/>
          <w:color w:val="000000" w:themeColor="text1"/>
          <w:spacing w:val="1"/>
          <w:sz w:val="24"/>
          <w:szCs w:val="24"/>
        </w:rPr>
        <w:t xml:space="preserve"> </w:t>
      </w:r>
      <w:r w:rsidRPr="0014652B">
        <w:rPr>
          <w:b/>
          <w:color w:val="000000" w:themeColor="text1"/>
          <w:sz w:val="24"/>
          <w:szCs w:val="24"/>
        </w:rPr>
        <w:t>χτυπήματα)</w:t>
      </w:r>
      <w:r w:rsidRPr="0014652B">
        <w:rPr>
          <w:b/>
          <w:color w:val="000000" w:themeColor="text1"/>
          <w:spacing w:val="1"/>
          <w:sz w:val="24"/>
          <w:szCs w:val="24"/>
        </w:rPr>
        <w:t xml:space="preserve"> </w:t>
      </w:r>
      <w:r w:rsidRPr="0014652B">
        <w:rPr>
          <w:color w:val="000000" w:themeColor="text1"/>
          <w:sz w:val="24"/>
          <w:szCs w:val="24"/>
        </w:rPr>
        <w:t>θεωρώντας</w:t>
      </w:r>
      <w:r w:rsidRPr="0014652B">
        <w:rPr>
          <w:color w:val="000000" w:themeColor="text1"/>
          <w:spacing w:val="1"/>
          <w:sz w:val="24"/>
          <w:szCs w:val="24"/>
        </w:rPr>
        <w:t xml:space="preserve"> </w:t>
      </w:r>
      <w:r w:rsidRPr="0014652B">
        <w:rPr>
          <w:color w:val="000000" w:themeColor="text1"/>
          <w:sz w:val="24"/>
          <w:szCs w:val="24"/>
        </w:rPr>
        <w:t>τον</w:t>
      </w:r>
      <w:r w:rsidRPr="0014652B">
        <w:rPr>
          <w:color w:val="000000" w:themeColor="text1"/>
          <w:spacing w:val="1"/>
          <w:sz w:val="24"/>
          <w:szCs w:val="24"/>
        </w:rPr>
        <w:t xml:space="preserve"> </w:t>
      </w:r>
      <w:r w:rsidRPr="0014652B">
        <w:rPr>
          <w:color w:val="000000" w:themeColor="text1"/>
          <w:sz w:val="24"/>
          <w:szCs w:val="24"/>
        </w:rPr>
        <w:t>τρόπο</w:t>
      </w:r>
      <w:r w:rsidRPr="0014652B">
        <w:rPr>
          <w:color w:val="000000" w:themeColor="text1"/>
          <w:spacing w:val="1"/>
          <w:sz w:val="24"/>
          <w:szCs w:val="24"/>
        </w:rPr>
        <w:t xml:space="preserve"> </w:t>
      </w:r>
      <w:r w:rsidRPr="0014652B">
        <w:rPr>
          <w:color w:val="000000" w:themeColor="text1"/>
          <w:sz w:val="24"/>
          <w:szCs w:val="24"/>
        </w:rPr>
        <w:t>αυτό</w:t>
      </w:r>
      <w:r w:rsidRPr="0014652B">
        <w:rPr>
          <w:color w:val="000000" w:themeColor="text1"/>
          <w:spacing w:val="1"/>
          <w:sz w:val="24"/>
          <w:szCs w:val="24"/>
        </w:rPr>
        <w:t xml:space="preserve"> </w:t>
      </w:r>
      <w:r w:rsidRPr="0014652B">
        <w:rPr>
          <w:color w:val="000000" w:themeColor="text1"/>
          <w:sz w:val="24"/>
          <w:szCs w:val="24"/>
        </w:rPr>
        <w:t>ως</w:t>
      </w:r>
      <w:r w:rsidRPr="0014652B">
        <w:rPr>
          <w:color w:val="000000" w:themeColor="text1"/>
          <w:spacing w:val="1"/>
          <w:sz w:val="24"/>
          <w:szCs w:val="24"/>
        </w:rPr>
        <w:t xml:space="preserve"> </w:t>
      </w:r>
      <w:r w:rsidRPr="0014652B">
        <w:rPr>
          <w:color w:val="000000" w:themeColor="text1"/>
          <w:sz w:val="24"/>
          <w:szCs w:val="24"/>
        </w:rPr>
        <w:t>την</w:t>
      </w:r>
      <w:r w:rsidRPr="0014652B">
        <w:rPr>
          <w:color w:val="000000" w:themeColor="text1"/>
          <w:spacing w:val="1"/>
          <w:sz w:val="24"/>
          <w:szCs w:val="24"/>
        </w:rPr>
        <w:t xml:space="preserve"> </w:t>
      </w:r>
      <w:r w:rsidRPr="0014652B">
        <w:rPr>
          <w:color w:val="000000" w:themeColor="text1"/>
          <w:sz w:val="24"/>
          <w:szCs w:val="24"/>
        </w:rPr>
        <w:t>κατάλληλη</w:t>
      </w:r>
      <w:r w:rsidRPr="0014652B">
        <w:rPr>
          <w:color w:val="000000" w:themeColor="text1"/>
          <w:spacing w:val="1"/>
          <w:sz w:val="24"/>
          <w:szCs w:val="24"/>
        </w:rPr>
        <w:t xml:space="preserve"> </w:t>
      </w:r>
      <w:r w:rsidRPr="0014652B">
        <w:rPr>
          <w:color w:val="000000" w:themeColor="text1"/>
          <w:sz w:val="24"/>
          <w:szCs w:val="24"/>
        </w:rPr>
        <w:t>μορφή</w:t>
      </w:r>
      <w:r w:rsidRPr="0014652B">
        <w:rPr>
          <w:color w:val="000000" w:themeColor="text1"/>
          <w:spacing w:val="1"/>
          <w:sz w:val="24"/>
          <w:szCs w:val="24"/>
        </w:rPr>
        <w:t xml:space="preserve"> </w:t>
      </w:r>
      <w:r w:rsidRPr="0014652B">
        <w:rPr>
          <w:color w:val="000000" w:themeColor="text1"/>
          <w:sz w:val="24"/>
          <w:szCs w:val="24"/>
        </w:rPr>
        <w:t>τιμωρίας.</w:t>
      </w:r>
      <w:r w:rsidR="004F2C7A">
        <w:rPr>
          <w:color w:val="000000" w:themeColor="text1"/>
          <w:sz w:val="24"/>
          <w:szCs w:val="24"/>
        </w:rPr>
        <w:t xml:space="preserve"> Τονίζοντας στο σημείο αυτό πως και ο ξάδερφος του με τον οποίο έρχονται σε καθημεριν</w:t>
      </w:r>
      <w:r w:rsidR="00BD68D7">
        <w:rPr>
          <w:color w:val="000000" w:themeColor="text1"/>
          <w:sz w:val="24"/>
          <w:szCs w:val="24"/>
        </w:rPr>
        <w:t>ή επαφή καθώς εργάζονται στο ίδιο βενζινάδικο, χρησιμοποιεί το συγκεκριμένο μέσο τιμωρίας για την ανυπακοή του γιου του.</w:t>
      </w:r>
      <w:r w:rsidRPr="0014652B">
        <w:rPr>
          <w:color w:val="000000" w:themeColor="text1"/>
          <w:spacing w:val="1"/>
          <w:sz w:val="24"/>
          <w:szCs w:val="24"/>
        </w:rPr>
        <w:t xml:space="preserve"> </w:t>
      </w:r>
      <w:r w:rsidRPr="0014652B">
        <w:rPr>
          <w:color w:val="000000" w:themeColor="text1"/>
          <w:sz w:val="24"/>
          <w:szCs w:val="24"/>
        </w:rPr>
        <w:t>Βλέποντας</w:t>
      </w:r>
      <w:r w:rsidRPr="0014652B">
        <w:rPr>
          <w:color w:val="000000" w:themeColor="text1"/>
          <w:spacing w:val="1"/>
          <w:sz w:val="24"/>
          <w:szCs w:val="24"/>
        </w:rPr>
        <w:t xml:space="preserve"> </w:t>
      </w:r>
      <w:r w:rsidRPr="0014652B">
        <w:rPr>
          <w:color w:val="000000" w:themeColor="text1"/>
          <w:sz w:val="24"/>
          <w:szCs w:val="24"/>
        </w:rPr>
        <w:t>το</w:t>
      </w:r>
      <w:r w:rsidRPr="0014652B">
        <w:rPr>
          <w:color w:val="000000" w:themeColor="text1"/>
          <w:spacing w:val="1"/>
          <w:sz w:val="24"/>
          <w:szCs w:val="24"/>
        </w:rPr>
        <w:t xml:space="preserve"> </w:t>
      </w:r>
      <w:r w:rsidRPr="0014652B">
        <w:rPr>
          <w:color w:val="000000" w:themeColor="text1"/>
          <w:sz w:val="24"/>
          <w:szCs w:val="24"/>
        </w:rPr>
        <w:t>περιστατικό η μητέρα, αρπάζει το παιδί και πηγαίνουν στο δωμάτιο του για να τον ηρεμήσει καθώς</w:t>
      </w:r>
      <w:r w:rsidRPr="0014652B">
        <w:rPr>
          <w:color w:val="000000" w:themeColor="text1"/>
          <w:spacing w:val="1"/>
          <w:sz w:val="24"/>
          <w:szCs w:val="24"/>
        </w:rPr>
        <w:t xml:space="preserve"> </w:t>
      </w:r>
      <w:r w:rsidRPr="0014652B">
        <w:rPr>
          <w:color w:val="000000" w:themeColor="text1"/>
          <w:sz w:val="24"/>
          <w:szCs w:val="24"/>
        </w:rPr>
        <w:t>είχε</w:t>
      </w:r>
      <w:r w:rsidRPr="0014652B">
        <w:rPr>
          <w:color w:val="000000" w:themeColor="text1"/>
          <w:spacing w:val="-1"/>
          <w:sz w:val="24"/>
          <w:szCs w:val="24"/>
        </w:rPr>
        <w:t xml:space="preserve"> </w:t>
      </w:r>
      <w:r w:rsidRPr="0014652B">
        <w:rPr>
          <w:color w:val="000000" w:themeColor="text1"/>
          <w:sz w:val="24"/>
          <w:szCs w:val="24"/>
        </w:rPr>
        <w:t>ξεσπάσει</w:t>
      </w:r>
      <w:r w:rsidRPr="0014652B">
        <w:rPr>
          <w:color w:val="000000" w:themeColor="text1"/>
          <w:spacing w:val="-1"/>
          <w:sz w:val="24"/>
          <w:szCs w:val="24"/>
        </w:rPr>
        <w:t xml:space="preserve"> </w:t>
      </w:r>
      <w:r w:rsidRPr="0014652B">
        <w:rPr>
          <w:color w:val="000000" w:themeColor="text1"/>
          <w:sz w:val="24"/>
          <w:szCs w:val="24"/>
        </w:rPr>
        <w:t>σε κλάματα.</w:t>
      </w:r>
    </w:p>
    <w:p w:rsidR="0014652B" w:rsidRPr="0014652B" w:rsidRDefault="0014652B" w:rsidP="0014652B">
      <w:pPr>
        <w:pStyle w:val="af0"/>
        <w:rPr>
          <w:color w:val="000000" w:themeColor="text1"/>
          <w:sz w:val="24"/>
          <w:szCs w:val="24"/>
        </w:rPr>
      </w:pPr>
    </w:p>
    <w:p w:rsidR="0014652B" w:rsidRPr="0014652B" w:rsidRDefault="0014652B" w:rsidP="0014652B">
      <w:pPr>
        <w:pStyle w:val="aff8"/>
        <w:widowControl w:val="0"/>
        <w:numPr>
          <w:ilvl w:val="0"/>
          <w:numId w:val="17"/>
        </w:numPr>
        <w:tabs>
          <w:tab w:val="left" w:pos="1141"/>
        </w:tabs>
        <w:autoSpaceDE w:val="0"/>
        <w:autoSpaceDN w:val="0"/>
        <w:spacing w:after="0" w:line="276" w:lineRule="auto"/>
        <w:ind w:right="719"/>
        <w:contextualSpacing w:val="0"/>
        <w:rPr>
          <w:color w:val="000000" w:themeColor="text1"/>
          <w:sz w:val="24"/>
          <w:szCs w:val="24"/>
        </w:rPr>
      </w:pPr>
      <w:r w:rsidRPr="0014652B">
        <w:rPr>
          <w:color w:val="000000" w:themeColor="text1"/>
          <w:sz w:val="24"/>
          <w:szCs w:val="24"/>
        </w:rPr>
        <w:t>Γιατί</w:t>
      </w:r>
      <w:r w:rsidRPr="0014652B">
        <w:rPr>
          <w:color w:val="000000" w:themeColor="text1"/>
          <w:spacing w:val="12"/>
          <w:sz w:val="24"/>
          <w:szCs w:val="24"/>
        </w:rPr>
        <w:t xml:space="preserve"> </w:t>
      </w:r>
      <w:r w:rsidRPr="0014652B">
        <w:rPr>
          <w:color w:val="000000" w:themeColor="text1"/>
          <w:sz w:val="24"/>
          <w:szCs w:val="24"/>
        </w:rPr>
        <w:t>ή</w:t>
      </w:r>
      <w:r w:rsidRPr="0014652B">
        <w:rPr>
          <w:color w:val="000000" w:themeColor="text1"/>
          <w:spacing w:val="11"/>
          <w:sz w:val="24"/>
          <w:szCs w:val="24"/>
        </w:rPr>
        <w:t xml:space="preserve"> </w:t>
      </w:r>
      <w:r w:rsidRPr="0014652B">
        <w:rPr>
          <w:color w:val="000000" w:themeColor="text1"/>
          <w:sz w:val="24"/>
          <w:szCs w:val="24"/>
        </w:rPr>
        <w:t>ακριβέστερα</w:t>
      </w:r>
      <w:r w:rsidRPr="0014652B">
        <w:rPr>
          <w:color w:val="000000" w:themeColor="text1"/>
          <w:spacing w:val="11"/>
          <w:sz w:val="24"/>
          <w:szCs w:val="24"/>
        </w:rPr>
        <w:t xml:space="preserve"> </w:t>
      </w:r>
      <w:r w:rsidRPr="0014652B">
        <w:rPr>
          <w:color w:val="000000" w:themeColor="text1"/>
          <w:sz w:val="24"/>
          <w:szCs w:val="24"/>
        </w:rPr>
        <w:t>το</w:t>
      </w:r>
      <w:r w:rsidRPr="0014652B">
        <w:rPr>
          <w:color w:val="000000" w:themeColor="text1"/>
          <w:spacing w:val="16"/>
          <w:sz w:val="24"/>
          <w:szCs w:val="24"/>
        </w:rPr>
        <w:t xml:space="preserve"> </w:t>
      </w:r>
      <w:r w:rsidRPr="0014652B">
        <w:rPr>
          <w:color w:val="000000" w:themeColor="text1"/>
          <w:sz w:val="24"/>
          <w:szCs w:val="24"/>
        </w:rPr>
        <w:t>«</w:t>
      </w:r>
      <w:r w:rsidRPr="0014652B">
        <w:rPr>
          <w:b/>
          <w:i/>
          <w:color w:val="000000" w:themeColor="text1"/>
          <w:sz w:val="24"/>
          <w:szCs w:val="24"/>
        </w:rPr>
        <w:t>Πως</w:t>
      </w:r>
      <w:r w:rsidRPr="0014652B">
        <w:rPr>
          <w:b/>
          <w:i/>
          <w:color w:val="000000" w:themeColor="text1"/>
          <w:spacing w:val="12"/>
          <w:sz w:val="24"/>
          <w:szCs w:val="24"/>
        </w:rPr>
        <w:t xml:space="preserve"> </w:t>
      </w:r>
      <w:r w:rsidRPr="0014652B">
        <w:rPr>
          <w:b/>
          <w:i/>
          <w:color w:val="000000" w:themeColor="text1"/>
          <w:sz w:val="24"/>
          <w:szCs w:val="24"/>
        </w:rPr>
        <w:t>και…»</w:t>
      </w:r>
      <w:r w:rsidRPr="0014652B">
        <w:rPr>
          <w:b/>
          <w:color w:val="000000" w:themeColor="text1"/>
          <w:sz w:val="24"/>
          <w:szCs w:val="24"/>
        </w:rPr>
        <w:t>,</w:t>
      </w:r>
      <w:r w:rsidRPr="0014652B">
        <w:rPr>
          <w:b/>
          <w:color w:val="000000" w:themeColor="text1"/>
          <w:spacing w:val="12"/>
          <w:sz w:val="24"/>
          <w:szCs w:val="24"/>
        </w:rPr>
        <w:t xml:space="preserve"> </w:t>
      </w:r>
      <w:r w:rsidRPr="0014652B">
        <w:rPr>
          <w:color w:val="000000" w:themeColor="text1"/>
          <w:sz w:val="24"/>
          <w:szCs w:val="24"/>
        </w:rPr>
        <w:t>δηλαδή</w:t>
      </w:r>
      <w:r w:rsidRPr="0014652B">
        <w:rPr>
          <w:color w:val="000000" w:themeColor="text1"/>
          <w:spacing w:val="11"/>
          <w:sz w:val="24"/>
          <w:szCs w:val="24"/>
        </w:rPr>
        <w:t xml:space="preserve"> </w:t>
      </w:r>
      <w:r w:rsidRPr="0014652B">
        <w:rPr>
          <w:color w:val="000000" w:themeColor="text1"/>
          <w:sz w:val="24"/>
          <w:szCs w:val="24"/>
        </w:rPr>
        <w:t>ποια</w:t>
      </w:r>
      <w:r w:rsidRPr="0014652B">
        <w:rPr>
          <w:color w:val="000000" w:themeColor="text1"/>
          <w:spacing w:val="11"/>
          <w:sz w:val="24"/>
          <w:szCs w:val="24"/>
        </w:rPr>
        <w:t xml:space="preserve"> </w:t>
      </w:r>
      <w:r w:rsidRPr="0014652B">
        <w:rPr>
          <w:color w:val="000000" w:themeColor="text1"/>
          <w:sz w:val="24"/>
          <w:szCs w:val="24"/>
        </w:rPr>
        <w:t>θεωρείται</w:t>
      </w:r>
      <w:r w:rsidRPr="0014652B">
        <w:rPr>
          <w:color w:val="000000" w:themeColor="text1"/>
          <w:spacing w:val="12"/>
          <w:sz w:val="24"/>
          <w:szCs w:val="24"/>
        </w:rPr>
        <w:t xml:space="preserve"> </w:t>
      </w:r>
      <w:r w:rsidRPr="0014652B">
        <w:rPr>
          <w:color w:val="000000" w:themeColor="text1"/>
          <w:sz w:val="24"/>
          <w:szCs w:val="24"/>
        </w:rPr>
        <w:t>εκ</w:t>
      </w:r>
      <w:r w:rsidRPr="0014652B">
        <w:rPr>
          <w:color w:val="000000" w:themeColor="text1"/>
          <w:spacing w:val="11"/>
          <w:sz w:val="24"/>
          <w:szCs w:val="24"/>
        </w:rPr>
        <w:t xml:space="preserve"> </w:t>
      </w:r>
      <w:r w:rsidRPr="0014652B">
        <w:rPr>
          <w:color w:val="000000" w:themeColor="text1"/>
          <w:sz w:val="24"/>
          <w:szCs w:val="24"/>
        </w:rPr>
        <w:t>πρώτης</w:t>
      </w:r>
      <w:r w:rsidRPr="0014652B">
        <w:rPr>
          <w:color w:val="000000" w:themeColor="text1"/>
          <w:spacing w:val="12"/>
          <w:sz w:val="24"/>
          <w:szCs w:val="24"/>
        </w:rPr>
        <w:t xml:space="preserve"> </w:t>
      </w:r>
      <w:r w:rsidRPr="0014652B">
        <w:rPr>
          <w:color w:val="000000" w:themeColor="text1"/>
          <w:sz w:val="24"/>
          <w:szCs w:val="24"/>
        </w:rPr>
        <w:t>όψεως</w:t>
      </w:r>
      <w:r w:rsidRPr="0014652B">
        <w:rPr>
          <w:color w:val="000000" w:themeColor="text1"/>
          <w:spacing w:val="13"/>
          <w:sz w:val="24"/>
          <w:szCs w:val="24"/>
        </w:rPr>
        <w:t xml:space="preserve"> </w:t>
      </w:r>
      <w:r w:rsidRPr="0014652B">
        <w:rPr>
          <w:color w:val="000000" w:themeColor="text1"/>
          <w:sz w:val="24"/>
          <w:szCs w:val="24"/>
        </w:rPr>
        <w:t>(ως</w:t>
      </w:r>
      <w:r w:rsidRPr="0014652B">
        <w:rPr>
          <w:color w:val="000000" w:themeColor="text1"/>
          <w:spacing w:val="12"/>
          <w:sz w:val="24"/>
          <w:szCs w:val="24"/>
        </w:rPr>
        <w:t xml:space="preserve"> </w:t>
      </w:r>
      <w:r w:rsidRPr="0014652B">
        <w:rPr>
          <w:color w:val="000000" w:themeColor="text1"/>
          <w:sz w:val="24"/>
          <w:szCs w:val="24"/>
        </w:rPr>
        <w:t>πρώτη</w:t>
      </w:r>
      <w:r w:rsidRPr="0014652B">
        <w:rPr>
          <w:color w:val="000000" w:themeColor="text1"/>
          <w:spacing w:val="-57"/>
          <w:sz w:val="24"/>
          <w:szCs w:val="24"/>
        </w:rPr>
        <w:t xml:space="preserve"> </w:t>
      </w:r>
      <w:r w:rsidRPr="0014652B">
        <w:rPr>
          <w:color w:val="000000" w:themeColor="text1"/>
          <w:sz w:val="24"/>
          <w:szCs w:val="24"/>
        </w:rPr>
        <w:t>καταγραφή)</w:t>
      </w:r>
      <w:r w:rsidRPr="0014652B">
        <w:rPr>
          <w:color w:val="000000" w:themeColor="text1"/>
          <w:spacing w:val="-2"/>
          <w:sz w:val="24"/>
          <w:szCs w:val="24"/>
        </w:rPr>
        <w:t xml:space="preserve"> </w:t>
      </w:r>
      <w:r w:rsidRPr="0014652B">
        <w:rPr>
          <w:color w:val="000000" w:themeColor="text1"/>
          <w:sz w:val="24"/>
          <w:szCs w:val="24"/>
        </w:rPr>
        <w:t>ως αιτιολογία</w:t>
      </w:r>
      <w:r w:rsidRPr="0014652B">
        <w:rPr>
          <w:color w:val="000000" w:themeColor="text1"/>
          <w:spacing w:val="-1"/>
          <w:sz w:val="24"/>
          <w:szCs w:val="24"/>
        </w:rPr>
        <w:t xml:space="preserve"> </w:t>
      </w:r>
      <w:r w:rsidRPr="0014652B">
        <w:rPr>
          <w:color w:val="000000" w:themeColor="text1"/>
          <w:sz w:val="24"/>
          <w:szCs w:val="24"/>
        </w:rPr>
        <w:t>του</w:t>
      </w:r>
      <w:r w:rsidRPr="0014652B">
        <w:rPr>
          <w:color w:val="000000" w:themeColor="text1"/>
          <w:spacing w:val="-1"/>
          <w:sz w:val="24"/>
          <w:szCs w:val="24"/>
        </w:rPr>
        <w:t xml:space="preserve"> </w:t>
      </w:r>
      <w:r w:rsidRPr="0014652B">
        <w:rPr>
          <w:color w:val="000000" w:themeColor="text1"/>
          <w:sz w:val="24"/>
          <w:szCs w:val="24"/>
        </w:rPr>
        <w:t>περιστατικού.</w:t>
      </w:r>
      <w:r w:rsidRPr="0014652B">
        <w:rPr>
          <w:color w:val="000000" w:themeColor="text1"/>
          <w:spacing w:val="2"/>
          <w:sz w:val="24"/>
          <w:szCs w:val="24"/>
        </w:rPr>
        <w:t xml:space="preserve"> </w:t>
      </w:r>
      <w:r w:rsidRPr="0014652B">
        <w:rPr>
          <w:color w:val="000000" w:themeColor="text1"/>
          <w:sz w:val="24"/>
          <w:szCs w:val="24"/>
        </w:rPr>
        <w:t>Ποιοι</w:t>
      </w:r>
      <w:r w:rsidRPr="0014652B">
        <w:rPr>
          <w:color w:val="000000" w:themeColor="text1"/>
          <w:spacing w:val="-1"/>
          <w:sz w:val="24"/>
          <w:szCs w:val="24"/>
        </w:rPr>
        <w:t xml:space="preserve"> </w:t>
      </w:r>
      <w:r w:rsidRPr="0014652B">
        <w:rPr>
          <w:color w:val="000000" w:themeColor="text1"/>
          <w:sz w:val="24"/>
          <w:szCs w:val="24"/>
        </w:rPr>
        <w:t>παράγοντες συμμετέχουν.</w:t>
      </w:r>
    </w:p>
    <w:p w:rsidR="0014652B" w:rsidRPr="0014652B" w:rsidRDefault="0014652B" w:rsidP="0014652B">
      <w:pPr>
        <w:pStyle w:val="af0"/>
        <w:spacing w:before="8"/>
        <w:rPr>
          <w:color w:val="000000" w:themeColor="text1"/>
          <w:sz w:val="24"/>
          <w:szCs w:val="24"/>
        </w:rPr>
      </w:pPr>
    </w:p>
    <w:p w:rsidR="0014652B" w:rsidRPr="0014652B" w:rsidRDefault="0014652B" w:rsidP="0014652B">
      <w:pPr>
        <w:pStyle w:val="af0"/>
        <w:spacing w:line="276" w:lineRule="auto"/>
        <w:ind w:left="1140" w:right="1252"/>
        <w:jc w:val="both"/>
        <w:rPr>
          <w:color w:val="000000" w:themeColor="text1"/>
          <w:sz w:val="24"/>
          <w:szCs w:val="24"/>
        </w:rPr>
      </w:pPr>
      <w:r w:rsidRPr="0014652B">
        <w:rPr>
          <w:color w:val="000000" w:themeColor="text1"/>
          <w:sz w:val="24"/>
          <w:szCs w:val="24"/>
        </w:rPr>
        <w:t>Ως</w:t>
      </w:r>
      <w:r w:rsidRPr="0014652B">
        <w:rPr>
          <w:color w:val="000000" w:themeColor="text1"/>
          <w:spacing w:val="1"/>
          <w:sz w:val="24"/>
          <w:szCs w:val="24"/>
        </w:rPr>
        <w:t xml:space="preserve"> </w:t>
      </w:r>
      <w:r w:rsidRPr="0014652B">
        <w:rPr>
          <w:color w:val="000000" w:themeColor="text1"/>
          <w:sz w:val="24"/>
          <w:szCs w:val="24"/>
        </w:rPr>
        <w:t>αιτιολογία</w:t>
      </w:r>
      <w:r w:rsidRPr="0014652B">
        <w:rPr>
          <w:color w:val="000000" w:themeColor="text1"/>
          <w:spacing w:val="1"/>
          <w:sz w:val="24"/>
          <w:szCs w:val="24"/>
        </w:rPr>
        <w:t xml:space="preserve"> </w:t>
      </w:r>
      <w:r w:rsidRPr="0014652B">
        <w:rPr>
          <w:color w:val="000000" w:themeColor="text1"/>
          <w:sz w:val="24"/>
          <w:szCs w:val="24"/>
        </w:rPr>
        <w:t>του</w:t>
      </w:r>
      <w:r w:rsidRPr="0014652B">
        <w:rPr>
          <w:color w:val="000000" w:themeColor="text1"/>
          <w:spacing w:val="1"/>
          <w:sz w:val="24"/>
          <w:szCs w:val="24"/>
        </w:rPr>
        <w:t xml:space="preserve"> </w:t>
      </w:r>
      <w:r w:rsidRPr="0014652B">
        <w:rPr>
          <w:color w:val="000000" w:themeColor="text1"/>
          <w:sz w:val="24"/>
          <w:szCs w:val="24"/>
        </w:rPr>
        <w:t>περιστατικού</w:t>
      </w:r>
      <w:r w:rsidRPr="0014652B">
        <w:rPr>
          <w:color w:val="000000" w:themeColor="text1"/>
          <w:spacing w:val="1"/>
          <w:sz w:val="24"/>
          <w:szCs w:val="24"/>
        </w:rPr>
        <w:t xml:space="preserve"> </w:t>
      </w:r>
      <w:r w:rsidRPr="0014652B">
        <w:rPr>
          <w:color w:val="000000" w:themeColor="text1"/>
          <w:sz w:val="24"/>
          <w:szCs w:val="24"/>
        </w:rPr>
        <w:t>φαίνεται</w:t>
      </w:r>
      <w:r w:rsidRPr="0014652B">
        <w:rPr>
          <w:color w:val="000000" w:themeColor="text1"/>
          <w:spacing w:val="1"/>
          <w:sz w:val="24"/>
          <w:szCs w:val="24"/>
        </w:rPr>
        <w:t xml:space="preserve"> </w:t>
      </w:r>
      <w:r w:rsidRPr="0014652B">
        <w:rPr>
          <w:color w:val="000000" w:themeColor="text1"/>
          <w:sz w:val="24"/>
          <w:szCs w:val="24"/>
        </w:rPr>
        <w:t>να</w:t>
      </w:r>
      <w:r w:rsidRPr="0014652B">
        <w:rPr>
          <w:color w:val="000000" w:themeColor="text1"/>
          <w:spacing w:val="1"/>
          <w:sz w:val="24"/>
          <w:szCs w:val="24"/>
        </w:rPr>
        <w:t xml:space="preserve"> </w:t>
      </w:r>
      <w:r w:rsidRPr="0014652B">
        <w:rPr>
          <w:color w:val="000000" w:themeColor="text1"/>
          <w:sz w:val="24"/>
          <w:szCs w:val="24"/>
        </w:rPr>
        <w:t>είναι</w:t>
      </w:r>
      <w:r w:rsidRPr="0014652B">
        <w:rPr>
          <w:color w:val="000000" w:themeColor="text1"/>
          <w:spacing w:val="1"/>
          <w:sz w:val="24"/>
          <w:szCs w:val="24"/>
        </w:rPr>
        <w:t xml:space="preserve"> </w:t>
      </w:r>
      <w:r w:rsidRPr="0014652B">
        <w:rPr>
          <w:b/>
          <w:color w:val="000000" w:themeColor="text1"/>
          <w:sz w:val="24"/>
          <w:szCs w:val="24"/>
        </w:rPr>
        <w:t>η</w:t>
      </w:r>
      <w:r w:rsidRPr="0014652B">
        <w:rPr>
          <w:b/>
          <w:color w:val="000000" w:themeColor="text1"/>
          <w:spacing w:val="1"/>
          <w:sz w:val="24"/>
          <w:szCs w:val="24"/>
        </w:rPr>
        <w:t xml:space="preserve"> </w:t>
      </w:r>
      <w:r w:rsidRPr="0014652B">
        <w:rPr>
          <w:b/>
          <w:color w:val="000000" w:themeColor="text1"/>
          <w:sz w:val="24"/>
          <w:szCs w:val="24"/>
        </w:rPr>
        <w:t>έλλειψη</w:t>
      </w:r>
      <w:r w:rsidRPr="0014652B">
        <w:rPr>
          <w:b/>
          <w:color w:val="000000" w:themeColor="text1"/>
          <w:spacing w:val="1"/>
          <w:sz w:val="24"/>
          <w:szCs w:val="24"/>
        </w:rPr>
        <w:t xml:space="preserve"> </w:t>
      </w:r>
      <w:r w:rsidRPr="0014652B">
        <w:rPr>
          <w:b/>
          <w:color w:val="000000" w:themeColor="text1"/>
          <w:sz w:val="24"/>
          <w:szCs w:val="24"/>
        </w:rPr>
        <w:t>των</w:t>
      </w:r>
      <w:r w:rsidRPr="0014652B">
        <w:rPr>
          <w:b/>
          <w:color w:val="000000" w:themeColor="text1"/>
          <w:spacing w:val="1"/>
          <w:sz w:val="24"/>
          <w:szCs w:val="24"/>
        </w:rPr>
        <w:t xml:space="preserve"> </w:t>
      </w:r>
      <w:r w:rsidRPr="0014652B">
        <w:rPr>
          <w:b/>
          <w:color w:val="000000" w:themeColor="text1"/>
          <w:sz w:val="24"/>
          <w:szCs w:val="24"/>
        </w:rPr>
        <w:t>οικονομικών</w:t>
      </w:r>
      <w:r w:rsidRPr="0014652B">
        <w:rPr>
          <w:b/>
          <w:color w:val="000000" w:themeColor="text1"/>
          <w:spacing w:val="1"/>
          <w:sz w:val="24"/>
          <w:szCs w:val="24"/>
        </w:rPr>
        <w:t xml:space="preserve"> </w:t>
      </w:r>
      <w:r w:rsidRPr="0014652B">
        <w:rPr>
          <w:b/>
          <w:color w:val="000000" w:themeColor="text1"/>
          <w:sz w:val="24"/>
          <w:szCs w:val="24"/>
        </w:rPr>
        <w:t>πόρων</w:t>
      </w:r>
      <w:r w:rsidRPr="0014652B">
        <w:rPr>
          <w:b/>
          <w:color w:val="000000" w:themeColor="text1"/>
          <w:spacing w:val="1"/>
          <w:sz w:val="24"/>
          <w:szCs w:val="24"/>
        </w:rPr>
        <w:t xml:space="preserve"> </w:t>
      </w:r>
      <w:r w:rsidRPr="0014652B">
        <w:rPr>
          <w:b/>
          <w:color w:val="000000" w:themeColor="text1"/>
          <w:sz w:val="24"/>
          <w:szCs w:val="24"/>
        </w:rPr>
        <w:t>της</w:t>
      </w:r>
      <w:r w:rsidRPr="0014652B">
        <w:rPr>
          <w:b/>
          <w:color w:val="000000" w:themeColor="text1"/>
          <w:spacing w:val="1"/>
          <w:sz w:val="24"/>
          <w:szCs w:val="24"/>
        </w:rPr>
        <w:t xml:space="preserve"> </w:t>
      </w:r>
      <w:r w:rsidRPr="0014652B">
        <w:rPr>
          <w:b/>
          <w:color w:val="000000" w:themeColor="text1"/>
          <w:sz w:val="24"/>
          <w:szCs w:val="24"/>
        </w:rPr>
        <w:t>οικογένειας</w:t>
      </w:r>
      <w:r w:rsidRPr="0014652B">
        <w:rPr>
          <w:color w:val="000000" w:themeColor="text1"/>
          <w:sz w:val="24"/>
          <w:szCs w:val="24"/>
        </w:rPr>
        <w:t>. Με άλλα λόγια τα οικονομικά της προβλήματα, τα οποία οδήγησαν τον πατέρα να</w:t>
      </w:r>
      <w:r w:rsidRPr="0014652B">
        <w:rPr>
          <w:color w:val="000000" w:themeColor="text1"/>
          <w:spacing w:val="1"/>
          <w:sz w:val="24"/>
          <w:szCs w:val="24"/>
        </w:rPr>
        <w:t xml:space="preserve"> </w:t>
      </w:r>
      <w:r w:rsidRPr="0014652B">
        <w:rPr>
          <w:color w:val="000000" w:themeColor="text1"/>
          <w:sz w:val="24"/>
          <w:szCs w:val="24"/>
        </w:rPr>
        <w:t>εργάζεται 12 ώρες την ημέρα προκείμενου να παρέχει στην οικογένεια τα απαραίτητα αγαθά για την</w:t>
      </w:r>
      <w:r w:rsidRPr="0014652B">
        <w:rPr>
          <w:color w:val="000000" w:themeColor="text1"/>
          <w:spacing w:val="1"/>
          <w:sz w:val="24"/>
          <w:szCs w:val="24"/>
        </w:rPr>
        <w:t xml:space="preserve"> </w:t>
      </w:r>
      <w:r w:rsidRPr="0014652B">
        <w:rPr>
          <w:color w:val="000000" w:themeColor="text1"/>
          <w:sz w:val="24"/>
          <w:szCs w:val="24"/>
        </w:rPr>
        <w:t>επιβίωση τους. Με αποτέλεσμα όπως αναφέρει και ο ίδιος να γυρνάει σπίτι κουρασμένος και μη</w:t>
      </w:r>
      <w:r w:rsidRPr="0014652B">
        <w:rPr>
          <w:color w:val="000000" w:themeColor="text1"/>
          <w:spacing w:val="1"/>
          <w:sz w:val="24"/>
          <w:szCs w:val="24"/>
        </w:rPr>
        <w:t xml:space="preserve"> </w:t>
      </w:r>
      <w:r w:rsidRPr="0014652B">
        <w:rPr>
          <w:color w:val="000000" w:themeColor="text1"/>
          <w:sz w:val="24"/>
          <w:szCs w:val="24"/>
        </w:rPr>
        <w:t>μπορώντας</w:t>
      </w:r>
      <w:r w:rsidRPr="0014652B">
        <w:rPr>
          <w:color w:val="000000" w:themeColor="text1"/>
          <w:spacing w:val="1"/>
          <w:sz w:val="24"/>
          <w:szCs w:val="24"/>
        </w:rPr>
        <w:t xml:space="preserve"> </w:t>
      </w:r>
      <w:r w:rsidRPr="0014652B">
        <w:rPr>
          <w:color w:val="000000" w:themeColor="text1"/>
          <w:sz w:val="24"/>
          <w:szCs w:val="24"/>
        </w:rPr>
        <w:t>να</w:t>
      </w:r>
      <w:r w:rsidRPr="0014652B">
        <w:rPr>
          <w:color w:val="000000" w:themeColor="text1"/>
          <w:spacing w:val="1"/>
          <w:sz w:val="24"/>
          <w:szCs w:val="24"/>
        </w:rPr>
        <w:t xml:space="preserve"> </w:t>
      </w:r>
      <w:r w:rsidRPr="0014652B">
        <w:rPr>
          <w:color w:val="000000" w:themeColor="text1"/>
          <w:sz w:val="24"/>
          <w:szCs w:val="24"/>
        </w:rPr>
        <w:t>ξεκουραστεί</w:t>
      </w:r>
      <w:r w:rsidRPr="0014652B">
        <w:rPr>
          <w:color w:val="000000" w:themeColor="text1"/>
          <w:spacing w:val="1"/>
          <w:sz w:val="24"/>
          <w:szCs w:val="24"/>
        </w:rPr>
        <w:t xml:space="preserve"> </w:t>
      </w:r>
      <w:r w:rsidRPr="0014652B">
        <w:rPr>
          <w:color w:val="000000" w:themeColor="text1"/>
          <w:sz w:val="24"/>
          <w:szCs w:val="24"/>
        </w:rPr>
        <w:t>να</w:t>
      </w:r>
      <w:r w:rsidRPr="0014652B">
        <w:rPr>
          <w:color w:val="000000" w:themeColor="text1"/>
          <w:spacing w:val="1"/>
          <w:sz w:val="24"/>
          <w:szCs w:val="24"/>
        </w:rPr>
        <w:t xml:space="preserve"> </w:t>
      </w:r>
      <w:r w:rsidRPr="0014652B">
        <w:rPr>
          <w:color w:val="000000" w:themeColor="text1"/>
          <w:sz w:val="24"/>
          <w:szCs w:val="24"/>
        </w:rPr>
        <w:t>έχει</w:t>
      </w:r>
      <w:r w:rsidRPr="0014652B">
        <w:rPr>
          <w:color w:val="000000" w:themeColor="text1"/>
          <w:spacing w:val="1"/>
          <w:sz w:val="24"/>
          <w:szCs w:val="24"/>
        </w:rPr>
        <w:t xml:space="preserve"> </w:t>
      </w:r>
      <w:r w:rsidRPr="0014652B">
        <w:rPr>
          <w:color w:val="000000" w:themeColor="text1"/>
          <w:sz w:val="24"/>
          <w:szCs w:val="24"/>
        </w:rPr>
        <w:t>να</w:t>
      </w:r>
      <w:r w:rsidRPr="0014652B">
        <w:rPr>
          <w:color w:val="000000" w:themeColor="text1"/>
          <w:spacing w:val="1"/>
          <w:sz w:val="24"/>
          <w:szCs w:val="24"/>
        </w:rPr>
        <w:t xml:space="preserve"> </w:t>
      </w:r>
      <w:r w:rsidRPr="0014652B">
        <w:rPr>
          <w:color w:val="000000" w:themeColor="text1"/>
          <w:sz w:val="24"/>
          <w:szCs w:val="24"/>
        </w:rPr>
        <w:t>αντιμετωπίσει</w:t>
      </w:r>
      <w:r w:rsidRPr="0014652B">
        <w:rPr>
          <w:color w:val="000000" w:themeColor="text1"/>
          <w:spacing w:val="1"/>
          <w:sz w:val="24"/>
          <w:szCs w:val="24"/>
        </w:rPr>
        <w:t xml:space="preserve"> </w:t>
      </w:r>
      <w:r w:rsidRPr="0014652B">
        <w:rPr>
          <w:color w:val="000000" w:themeColor="text1"/>
          <w:sz w:val="24"/>
          <w:szCs w:val="24"/>
        </w:rPr>
        <w:t>και</w:t>
      </w:r>
      <w:r w:rsidRPr="0014652B">
        <w:rPr>
          <w:color w:val="000000" w:themeColor="text1"/>
          <w:spacing w:val="1"/>
          <w:sz w:val="24"/>
          <w:szCs w:val="24"/>
        </w:rPr>
        <w:t xml:space="preserve"> </w:t>
      </w:r>
      <w:r w:rsidRPr="0014652B">
        <w:rPr>
          <w:color w:val="000000" w:themeColor="text1"/>
          <w:sz w:val="24"/>
          <w:szCs w:val="24"/>
        </w:rPr>
        <w:t>τον</w:t>
      </w:r>
      <w:r w:rsidRPr="0014652B">
        <w:rPr>
          <w:color w:val="000000" w:themeColor="text1"/>
          <w:spacing w:val="1"/>
          <w:sz w:val="24"/>
          <w:szCs w:val="24"/>
        </w:rPr>
        <w:t xml:space="preserve"> </w:t>
      </w:r>
      <w:r w:rsidRPr="0014652B">
        <w:rPr>
          <w:color w:val="000000" w:themeColor="text1"/>
          <w:sz w:val="24"/>
          <w:szCs w:val="24"/>
        </w:rPr>
        <w:t>ανυπάκουο</w:t>
      </w:r>
      <w:r w:rsidRPr="0014652B">
        <w:rPr>
          <w:color w:val="000000" w:themeColor="text1"/>
          <w:spacing w:val="1"/>
          <w:sz w:val="24"/>
          <w:szCs w:val="24"/>
        </w:rPr>
        <w:t xml:space="preserve"> </w:t>
      </w:r>
      <w:r w:rsidRPr="0014652B">
        <w:rPr>
          <w:color w:val="000000" w:themeColor="text1"/>
          <w:sz w:val="24"/>
          <w:szCs w:val="24"/>
        </w:rPr>
        <w:t>γιο</w:t>
      </w:r>
      <w:r w:rsidRPr="0014652B">
        <w:rPr>
          <w:color w:val="000000" w:themeColor="text1"/>
          <w:spacing w:val="1"/>
          <w:sz w:val="24"/>
          <w:szCs w:val="24"/>
        </w:rPr>
        <w:t xml:space="preserve"> </w:t>
      </w:r>
      <w:r w:rsidRPr="0014652B">
        <w:rPr>
          <w:color w:val="000000" w:themeColor="text1"/>
          <w:sz w:val="24"/>
          <w:szCs w:val="24"/>
        </w:rPr>
        <w:t>του.</w:t>
      </w:r>
      <w:r w:rsidRPr="0014652B">
        <w:rPr>
          <w:color w:val="000000" w:themeColor="text1"/>
          <w:spacing w:val="1"/>
          <w:sz w:val="24"/>
          <w:szCs w:val="24"/>
        </w:rPr>
        <w:t xml:space="preserve"> </w:t>
      </w:r>
      <w:r w:rsidRPr="0014652B">
        <w:rPr>
          <w:color w:val="000000" w:themeColor="text1"/>
          <w:sz w:val="24"/>
          <w:szCs w:val="24"/>
        </w:rPr>
        <w:t>Επίσης,</w:t>
      </w:r>
      <w:r w:rsidRPr="0014652B">
        <w:rPr>
          <w:color w:val="000000" w:themeColor="text1"/>
          <w:spacing w:val="1"/>
          <w:sz w:val="24"/>
          <w:szCs w:val="24"/>
        </w:rPr>
        <w:t xml:space="preserve"> </w:t>
      </w:r>
      <w:r w:rsidRPr="0014652B">
        <w:rPr>
          <w:color w:val="000000" w:themeColor="text1"/>
          <w:sz w:val="24"/>
          <w:szCs w:val="24"/>
        </w:rPr>
        <w:t>η</w:t>
      </w:r>
      <w:r w:rsidRPr="0014652B">
        <w:rPr>
          <w:color w:val="000000" w:themeColor="text1"/>
          <w:spacing w:val="1"/>
          <w:sz w:val="24"/>
          <w:szCs w:val="24"/>
        </w:rPr>
        <w:t xml:space="preserve"> </w:t>
      </w:r>
      <w:r w:rsidRPr="0014652B">
        <w:rPr>
          <w:color w:val="000000" w:themeColor="text1"/>
          <w:sz w:val="24"/>
          <w:szCs w:val="24"/>
        </w:rPr>
        <w:t>διαταραχή με την οποία έχει διαγνωσθεί ο Α. ο οποίος χρειάζεται ειδική μεταχείριση κατά την οποία</w:t>
      </w:r>
      <w:r w:rsidRPr="0014652B">
        <w:rPr>
          <w:color w:val="000000" w:themeColor="text1"/>
          <w:spacing w:val="1"/>
          <w:sz w:val="24"/>
          <w:szCs w:val="24"/>
        </w:rPr>
        <w:t xml:space="preserve"> </w:t>
      </w:r>
      <w:r w:rsidRPr="0014652B">
        <w:rPr>
          <w:color w:val="000000" w:themeColor="text1"/>
          <w:sz w:val="24"/>
          <w:szCs w:val="24"/>
        </w:rPr>
        <w:t xml:space="preserve">οι γονείς φαίνεται να παρουσιάζουν </w:t>
      </w:r>
      <w:r w:rsidRPr="0014652B">
        <w:rPr>
          <w:b/>
          <w:color w:val="000000" w:themeColor="text1"/>
          <w:sz w:val="24"/>
          <w:szCs w:val="24"/>
        </w:rPr>
        <w:t>άγνοια ως προς τους τρόπους διαχείρισης της συμπεριφοράς</w:t>
      </w:r>
      <w:r w:rsidRPr="0014652B">
        <w:rPr>
          <w:b/>
          <w:color w:val="000000" w:themeColor="text1"/>
          <w:spacing w:val="1"/>
          <w:sz w:val="24"/>
          <w:szCs w:val="24"/>
        </w:rPr>
        <w:t xml:space="preserve"> </w:t>
      </w:r>
      <w:r w:rsidRPr="0014652B">
        <w:rPr>
          <w:b/>
          <w:color w:val="000000" w:themeColor="text1"/>
          <w:sz w:val="24"/>
          <w:szCs w:val="24"/>
        </w:rPr>
        <w:t>του,</w:t>
      </w:r>
      <w:r w:rsidRPr="0014652B">
        <w:rPr>
          <w:b/>
          <w:color w:val="000000" w:themeColor="text1"/>
          <w:spacing w:val="-1"/>
          <w:sz w:val="24"/>
          <w:szCs w:val="24"/>
        </w:rPr>
        <w:t xml:space="preserve"> </w:t>
      </w:r>
      <w:r w:rsidRPr="0014652B">
        <w:rPr>
          <w:color w:val="000000" w:themeColor="text1"/>
          <w:sz w:val="24"/>
          <w:szCs w:val="24"/>
        </w:rPr>
        <w:t>φαίνεται</w:t>
      </w:r>
      <w:r w:rsidRPr="0014652B">
        <w:rPr>
          <w:color w:val="000000" w:themeColor="text1"/>
          <w:spacing w:val="-1"/>
          <w:sz w:val="24"/>
          <w:szCs w:val="24"/>
        </w:rPr>
        <w:t xml:space="preserve"> </w:t>
      </w:r>
      <w:r w:rsidRPr="0014652B">
        <w:rPr>
          <w:color w:val="000000" w:themeColor="text1"/>
          <w:sz w:val="24"/>
          <w:szCs w:val="24"/>
        </w:rPr>
        <w:t>και</w:t>
      </w:r>
      <w:r w:rsidRPr="0014652B">
        <w:rPr>
          <w:color w:val="000000" w:themeColor="text1"/>
          <w:spacing w:val="-2"/>
          <w:sz w:val="24"/>
          <w:szCs w:val="24"/>
        </w:rPr>
        <w:t xml:space="preserve"> </w:t>
      </w:r>
      <w:r w:rsidRPr="0014652B">
        <w:rPr>
          <w:color w:val="000000" w:themeColor="text1"/>
          <w:sz w:val="24"/>
          <w:szCs w:val="24"/>
        </w:rPr>
        <w:t>αυτό να</w:t>
      </w:r>
      <w:r w:rsidRPr="0014652B">
        <w:rPr>
          <w:color w:val="000000" w:themeColor="text1"/>
          <w:spacing w:val="-2"/>
          <w:sz w:val="24"/>
          <w:szCs w:val="24"/>
        </w:rPr>
        <w:t xml:space="preserve"> </w:t>
      </w:r>
      <w:r w:rsidRPr="0014652B">
        <w:rPr>
          <w:color w:val="000000" w:themeColor="text1"/>
          <w:sz w:val="24"/>
          <w:szCs w:val="24"/>
        </w:rPr>
        <w:t>συνηγορεί στους</w:t>
      </w:r>
      <w:r w:rsidRPr="0014652B">
        <w:rPr>
          <w:color w:val="000000" w:themeColor="text1"/>
          <w:spacing w:val="-1"/>
          <w:sz w:val="24"/>
          <w:szCs w:val="24"/>
        </w:rPr>
        <w:t xml:space="preserve"> </w:t>
      </w:r>
      <w:r w:rsidRPr="0014652B">
        <w:rPr>
          <w:color w:val="000000" w:themeColor="text1"/>
          <w:sz w:val="24"/>
          <w:szCs w:val="24"/>
        </w:rPr>
        <w:t>λόγους απώλειας</w:t>
      </w:r>
      <w:r w:rsidRPr="0014652B">
        <w:rPr>
          <w:color w:val="000000" w:themeColor="text1"/>
          <w:spacing w:val="-1"/>
          <w:sz w:val="24"/>
          <w:szCs w:val="24"/>
        </w:rPr>
        <w:t xml:space="preserve"> </w:t>
      </w:r>
      <w:r w:rsidRPr="0014652B">
        <w:rPr>
          <w:color w:val="000000" w:themeColor="text1"/>
          <w:sz w:val="24"/>
          <w:szCs w:val="24"/>
        </w:rPr>
        <w:t>ελέγχου</w:t>
      </w:r>
      <w:r w:rsidRPr="0014652B">
        <w:rPr>
          <w:color w:val="000000" w:themeColor="text1"/>
          <w:spacing w:val="-1"/>
          <w:sz w:val="24"/>
          <w:szCs w:val="24"/>
        </w:rPr>
        <w:t xml:space="preserve"> </w:t>
      </w:r>
      <w:r w:rsidRPr="0014652B">
        <w:rPr>
          <w:color w:val="000000" w:themeColor="text1"/>
          <w:sz w:val="24"/>
          <w:szCs w:val="24"/>
        </w:rPr>
        <w:t>του Γ.</w:t>
      </w:r>
    </w:p>
    <w:p w:rsidR="00B32C8C" w:rsidRPr="00165FD1" w:rsidRDefault="00B32C8C">
      <w:pPr>
        <w:rPr>
          <w:rStyle w:val="6100"/>
          <w:rFonts w:ascii="Times New Roman" w:hAnsi="Times New Roman" w:cs="Times New Roman"/>
          <w:color w:val="FF0000"/>
          <w:sz w:val="24"/>
          <w:szCs w:val="24"/>
        </w:rPr>
      </w:pPr>
    </w:p>
    <w:tbl>
      <w:tblPr>
        <w:tblpPr w:leftFromText="180" w:rightFromText="180" w:vertAnchor="text" w:horzAnchor="margin" w:tblpY="40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1"/>
        <w:gridCol w:w="2565"/>
        <w:gridCol w:w="2318"/>
        <w:gridCol w:w="2645"/>
        <w:gridCol w:w="1406"/>
      </w:tblGrid>
      <w:tr w:rsidR="00942A62" w:rsidRPr="00165FD1" w:rsidTr="00942A62">
        <w:tc>
          <w:tcPr>
            <w:tcW w:w="10485" w:type="dxa"/>
            <w:gridSpan w:val="5"/>
          </w:tcPr>
          <w:p w:rsidR="00942A62" w:rsidRPr="0014652B" w:rsidRDefault="00942A62" w:rsidP="00942A62">
            <w:pPr>
              <w:spacing w:after="0" w:line="240" w:lineRule="auto"/>
              <w:ind w:right="1038"/>
              <w:jc w:val="center"/>
              <w:rPr>
                <w:b/>
                <w:color w:val="000000" w:themeColor="text1"/>
              </w:rPr>
            </w:pPr>
            <w:r w:rsidRPr="0014652B">
              <w:rPr>
                <w:b/>
                <w:color w:val="000000" w:themeColor="text1"/>
                <w:sz w:val="28"/>
                <w:szCs w:val="28"/>
              </w:rPr>
              <w:t>3.5_Ρούμπρικα Αξιολόγησης Περιγραφής Μελέτης Περίπτωσης</w:t>
            </w:r>
          </w:p>
          <w:p w:rsidR="00942A62" w:rsidRPr="0014652B" w:rsidRDefault="00942A62" w:rsidP="00942A62">
            <w:pPr>
              <w:spacing w:after="0" w:line="240" w:lineRule="auto"/>
              <w:jc w:val="center"/>
              <w:rPr>
                <w:b/>
                <w:color w:val="000000" w:themeColor="text1"/>
              </w:rPr>
            </w:pPr>
          </w:p>
          <w:p w:rsidR="00942A62" w:rsidRPr="0014652B" w:rsidRDefault="00942A62" w:rsidP="00942A62">
            <w:pPr>
              <w:spacing w:after="0" w:line="240" w:lineRule="auto"/>
              <w:rPr>
                <w:b/>
                <w:color w:val="000000" w:themeColor="text1"/>
              </w:rPr>
            </w:pPr>
            <w:r w:rsidRPr="0014652B">
              <w:rPr>
                <w:b/>
                <w:color w:val="000000" w:themeColor="text1"/>
              </w:rPr>
              <w:t xml:space="preserve">Επώνυμο Αξιολογούμενου:                                  </w:t>
            </w:r>
            <w:r w:rsidR="00186057" w:rsidRPr="0014652B">
              <w:rPr>
                <w:b/>
                <w:color w:val="000000" w:themeColor="text1"/>
              </w:rPr>
              <w:t xml:space="preserve">                 </w:t>
            </w:r>
            <w:r w:rsidRPr="0014652B">
              <w:rPr>
                <w:b/>
                <w:color w:val="000000" w:themeColor="text1"/>
              </w:rPr>
              <w:t xml:space="preserve">   Όνομα:                                                              :                            </w:t>
            </w:r>
          </w:p>
          <w:p w:rsidR="00942A62" w:rsidRPr="0014652B" w:rsidRDefault="00942A62" w:rsidP="00942A62">
            <w:pPr>
              <w:spacing w:after="0" w:line="240" w:lineRule="auto"/>
              <w:rPr>
                <w:b/>
                <w:color w:val="000000" w:themeColor="text1"/>
              </w:rPr>
            </w:pPr>
            <w:r w:rsidRPr="0014652B">
              <w:rPr>
                <w:b/>
                <w:color w:val="000000" w:themeColor="text1"/>
              </w:rPr>
              <w:t xml:space="preserve">         </w:t>
            </w:r>
          </w:p>
          <w:p w:rsidR="00942A62" w:rsidRPr="0014652B" w:rsidRDefault="00186057" w:rsidP="00942A62">
            <w:pPr>
              <w:spacing w:after="0" w:line="240" w:lineRule="auto"/>
              <w:rPr>
                <w:b/>
                <w:color w:val="000000" w:themeColor="text1"/>
              </w:rPr>
            </w:pPr>
            <w:r w:rsidRPr="0014652B">
              <w:rPr>
                <w:b/>
                <w:color w:val="000000" w:themeColor="text1"/>
              </w:rPr>
              <w:t xml:space="preserve">Συμπληρώστε, </w:t>
            </w:r>
            <w:proofErr w:type="spellStart"/>
            <w:r w:rsidRPr="0014652B">
              <w:rPr>
                <w:b/>
                <w:color w:val="000000" w:themeColor="text1"/>
              </w:rPr>
              <w:t>αυτοαξιολογούμενοι</w:t>
            </w:r>
            <w:proofErr w:type="spellEnd"/>
            <w:r w:rsidRPr="0014652B">
              <w:rPr>
                <w:b/>
                <w:color w:val="000000" w:themeColor="text1"/>
              </w:rPr>
              <w:t xml:space="preserve"> τον παρακάτω πίνακα.</w:t>
            </w:r>
          </w:p>
          <w:p w:rsidR="00186057" w:rsidRPr="0014652B" w:rsidRDefault="00186057" w:rsidP="00942A62">
            <w:pPr>
              <w:spacing w:after="0" w:line="240" w:lineRule="auto"/>
              <w:rPr>
                <w:b/>
                <w:color w:val="000000" w:themeColor="text1"/>
              </w:rPr>
            </w:pPr>
          </w:p>
        </w:tc>
      </w:tr>
      <w:tr w:rsidR="00942A62" w:rsidRPr="00165FD1" w:rsidTr="00942A62">
        <w:tc>
          <w:tcPr>
            <w:tcW w:w="1551" w:type="dxa"/>
            <w:tcBorders>
              <w:bottom w:val="single" w:sz="4" w:space="0" w:color="000000"/>
            </w:tcBorders>
          </w:tcPr>
          <w:p w:rsidR="00942A62" w:rsidRPr="0014652B" w:rsidRDefault="00942A62" w:rsidP="00942A62">
            <w:pPr>
              <w:spacing w:after="0" w:line="240" w:lineRule="auto"/>
              <w:jc w:val="center"/>
              <w:rPr>
                <w:i/>
                <w:color w:val="000000" w:themeColor="text1"/>
              </w:rPr>
            </w:pPr>
            <w:r w:rsidRPr="0014652B">
              <w:rPr>
                <w:b/>
                <w:color w:val="000000" w:themeColor="text1"/>
              </w:rPr>
              <w:t>Κριτήρια /  Επίπεδα Επίδοσης</w:t>
            </w:r>
          </w:p>
        </w:tc>
        <w:tc>
          <w:tcPr>
            <w:tcW w:w="0" w:type="auto"/>
            <w:tcBorders>
              <w:bottom w:val="single" w:sz="4" w:space="0" w:color="000000"/>
            </w:tcBorders>
          </w:tcPr>
          <w:p w:rsidR="00942A62" w:rsidRPr="0014652B" w:rsidRDefault="00942A62" w:rsidP="00942A62">
            <w:pPr>
              <w:spacing w:after="0" w:line="240" w:lineRule="auto"/>
              <w:jc w:val="center"/>
              <w:rPr>
                <w:b/>
                <w:color w:val="000000" w:themeColor="text1"/>
              </w:rPr>
            </w:pPr>
            <w:r w:rsidRPr="0014652B">
              <w:rPr>
                <w:b/>
                <w:color w:val="000000" w:themeColor="text1"/>
              </w:rPr>
              <w:t>Εξαιρετική επίδοση</w:t>
            </w:r>
          </w:p>
          <w:p w:rsidR="00942A62" w:rsidRPr="0014652B" w:rsidRDefault="00942A62" w:rsidP="00942A62">
            <w:pPr>
              <w:spacing w:after="0" w:line="240" w:lineRule="auto"/>
              <w:jc w:val="center"/>
              <w:rPr>
                <w:b/>
                <w:color w:val="000000" w:themeColor="text1"/>
              </w:rPr>
            </w:pPr>
            <w:r w:rsidRPr="0014652B">
              <w:rPr>
                <w:b/>
                <w:color w:val="000000" w:themeColor="text1"/>
              </w:rPr>
              <w:t>Α</w:t>
            </w:r>
          </w:p>
          <w:p w:rsidR="00942A62" w:rsidRPr="0014652B" w:rsidRDefault="00942A62" w:rsidP="00942A62">
            <w:pPr>
              <w:spacing w:after="0" w:line="240" w:lineRule="auto"/>
              <w:jc w:val="center"/>
              <w:rPr>
                <w:b/>
                <w:color w:val="000000" w:themeColor="text1"/>
              </w:rPr>
            </w:pPr>
            <w:r w:rsidRPr="0014652B">
              <w:rPr>
                <w:b/>
                <w:color w:val="000000" w:themeColor="text1"/>
              </w:rPr>
              <w:t>4</w:t>
            </w:r>
          </w:p>
        </w:tc>
        <w:tc>
          <w:tcPr>
            <w:tcW w:w="0" w:type="auto"/>
            <w:tcBorders>
              <w:bottom w:val="single" w:sz="4" w:space="0" w:color="000000"/>
            </w:tcBorders>
          </w:tcPr>
          <w:p w:rsidR="00942A62" w:rsidRPr="0014652B" w:rsidRDefault="00942A62" w:rsidP="00942A62">
            <w:pPr>
              <w:spacing w:after="0" w:line="240" w:lineRule="auto"/>
              <w:jc w:val="center"/>
              <w:rPr>
                <w:b/>
                <w:color w:val="000000" w:themeColor="text1"/>
              </w:rPr>
            </w:pPr>
            <w:r w:rsidRPr="0014652B">
              <w:rPr>
                <w:b/>
                <w:color w:val="000000" w:themeColor="text1"/>
              </w:rPr>
              <w:t>Πολύ καλή επίδοση</w:t>
            </w:r>
          </w:p>
          <w:p w:rsidR="00942A62" w:rsidRPr="0014652B" w:rsidRDefault="00942A62" w:rsidP="00942A62">
            <w:pPr>
              <w:spacing w:after="0" w:line="240" w:lineRule="auto"/>
              <w:jc w:val="center"/>
              <w:rPr>
                <w:b/>
                <w:color w:val="000000" w:themeColor="text1"/>
              </w:rPr>
            </w:pPr>
            <w:r w:rsidRPr="0014652B">
              <w:rPr>
                <w:b/>
                <w:color w:val="000000" w:themeColor="text1"/>
              </w:rPr>
              <w:t>Β</w:t>
            </w:r>
          </w:p>
          <w:p w:rsidR="00942A62" w:rsidRPr="0014652B" w:rsidRDefault="00942A62" w:rsidP="00942A62">
            <w:pPr>
              <w:spacing w:after="0" w:line="240" w:lineRule="auto"/>
              <w:jc w:val="center"/>
              <w:rPr>
                <w:b/>
                <w:color w:val="000000" w:themeColor="text1"/>
              </w:rPr>
            </w:pPr>
            <w:r w:rsidRPr="0014652B">
              <w:rPr>
                <w:b/>
                <w:color w:val="000000" w:themeColor="text1"/>
              </w:rPr>
              <w:t>3</w:t>
            </w:r>
          </w:p>
        </w:tc>
        <w:tc>
          <w:tcPr>
            <w:tcW w:w="0" w:type="auto"/>
            <w:tcBorders>
              <w:bottom w:val="single" w:sz="4" w:space="0" w:color="000000"/>
            </w:tcBorders>
          </w:tcPr>
          <w:p w:rsidR="00942A62" w:rsidRPr="0014652B" w:rsidRDefault="00942A62" w:rsidP="00942A62">
            <w:pPr>
              <w:spacing w:after="0" w:line="240" w:lineRule="auto"/>
              <w:jc w:val="center"/>
              <w:rPr>
                <w:b/>
                <w:color w:val="000000" w:themeColor="text1"/>
              </w:rPr>
            </w:pPr>
            <w:r w:rsidRPr="0014652B">
              <w:rPr>
                <w:b/>
                <w:color w:val="000000" w:themeColor="text1"/>
              </w:rPr>
              <w:t>Μέτρια επίδοση</w:t>
            </w:r>
          </w:p>
          <w:p w:rsidR="00942A62" w:rsidRPr="0014652B" w:rsidRDefault="00942A62" w:rsidP="00942A62">
            <w:pPr>
              <w:spacing w:after="0" w:line="240" w:lineRule="auto"/>
              <w:jc w:val="center"/>
              <w:rPr>
                <w:b/>
                <w:color w:val="000000" w:themeColor="text1"/>
              </w:rPr>
            </w:pPr>
            <w:r w:rsidRPr="0014652B">
              <w:rPr>
                <w:b/>
                <w:color w:val="000000" w:themeColor="text1"/>
              </w:rPr>
              <w:t>Γ</w:t>
            </w:r>
          </w:p>
          <w:p w:rsidR="00942A62" w:rsidRPr="0014652B" w:rsidRDefault="00942A62" w:rsidP="00942A62">
            <w:pPr>
              <w:spacing w:after="0" w:line="240" w:lineRule="auto"/>
              <w:jc w:val="center"/>
              <w:rPr>
                <w:b/>
                <w:color w:val="000000" w:themeColor="text1"/>
              </w:rPr>
            </w:pPr>
            <w:r w:rsidRPr="0014652B">
              <w:rPr>
                <w:b/>
                <w:color w:val="000000" w:themeColor="text1"/>
              </w:rPr>
              <w:t>2</w:t>
            </w:r>
          </w:p>
        </w:tc>
        <w:tc>
          <w:tcPr>
            <w:tcW w:w="398" w:type="dxa"/>
            <w:tcBorders>
              <w:bottom w:val="single" w:sz="4" w:space="0" w:color="000000"/>
            </w:tcBorders>
          </w:tcPr>
          <w:p w:rsidR="00942A62" w:rsidRPr="0014652B" w:rsidRDefault="00942A62" w:rsidP="00942A62">
            <w:pPr>
              <w:spacing w:after="0" w:line="240" w:lineRule="auto"/>
              <w:jc w:val="center"/>
              <w:rPr>
                <w:b/>
                <w:color w:val="000000" w:themeColor="text1"/>
              </w:rPr>
            </w:pPr>
            <w:r w:rsidRPr="0014652B">
              <w:rPr>
                <w:b/>
                <w:color w:val="000000" w:themeColor="text1"/>
              </w:rPr>
              <w:t>Χαμηλή επίδοση</w:t>
            </w:r>
          </w:p>
          <w:p w:rsidR="00942A62" w:rsidRPr="0014652B" w:rsidRDefault="00942A62" w:rsidP="00942A62">
            <w:pPr>
              <w:spacing w:after="0" w:line="240" w:lineRule="auto"/>
              <w:jc w:val="center"/>
              <w:rPr>
                <w:b/>
                <w:color w:val="000000" w:themeColor="text1"/>
              </w:rPr>
            </w:pPr>
            <w:r w:rsidRPr="0014652B">
              <w:rPr>
                <w:b/>
                <w:color w:val="000000" w:themeColor="text1"/>
              </w:rPr>
              <w:t>Δ</w:t>
            </w:r>
          </w:p>
          <w:p w:rsidR="00942A62" w:rsidRPr="0014652B" w:rsidRDefault="00942A62" w:rsidP="00942A62">
            <w:pPr>
              <w:spacing w:after="0" w:line="240" w:lineRule="auto"/>
              <w:jc w:val="center"/>
              <w:rPr>
                <w:b/>
                <w:color w:val="000000" w:themeColor="text1"/>
              </w:rPr>
            </w:pPr>
            <w:r w:rsidRPr="0014652B">
              <w:rPr>
                <w:b/>
                <w:color w:val="000000" w:themeColor="text1"/>
              </w:rPr>
              <w:t>1</w:t>
            </w:r>
          </w:p>
        </w:tc>
      </w:tr>
      <w:tr w:rsidR="00942A62" w:rsidRPr="00165FD1" w:rsidTr="00942A62">
        <w:tc>
          <w:tcPr>
            <w:tcW w:w="10485" w:type="dxa"/>
            <w:gridSpan w:val="5"/>
            <w:shd w:val="pct5" w:color="auto" w:fill="auto"/>
          </w:tcPr>
          <w:p w:rsidR="00942A62" w:rsidRPr="0014652B" w:rsidRDefault="00942A62" w:rsidP="00942A62">
            <w:pPr>
              <w:spacing w:after="0" w:line="240" w:lineRule="auto"/>
              <w:rPr>
                <w:b/>
                <w:i/>
                <w:color w:val="000000" w:themeColor="text1"/>
              </w:rPr>
            </w:pPr>
            <w:r w:rsidRPr="0014652B">
              <w:rPr>
                <w:b/>
                <w:color w:val="000000" w:themeColor="text1"/>
              </w:rPr>
              <w:t>Κριτήριο Α: Λέξεις, έννοιες -κλειδιά</w:t>
            </w:r>
            <w:r w:rsidRPr="0014652B">
              <w:rPr>
                <w:b/>
                <w:i/>
                <w:color w:val="000000" w:themeColor="text1"/>
              </w:rPr>
              <w:t>.</w:t>
            </w:r>
          </w:p>
          <w:p w:rsidR="00942A62" w:rsidRPr="0014652B" w:rsidRDefault="00942A62" w:rsidP="00942A62">
            <w:pPr>
              <w:spacing w:after="0" w:line="240" w:lineRule="auto"/>
              <w:rPr>
                <w:b/>
                <w:color w:val="000000" w:themeColor="text1"/>
              </w:rPr>
            </w:pPr>
          </w:p>
        </w:tc>
      </w:tr>
      <w:tr w:rsidR="00942A62" w:rsidRPr="00165FD1" w:rsidTr="00942A62">
        <w:tc>
          <w:tcPr>
            <w:tcW w:w="1551" w:type="dxa"/>
          </w:tcPr>
          <w:p w:rsidR="00942A62" w:rsidRPr="0014652B" w:rsidRDefault="00942A62" w:rsidP="00942A62">
            <w:pPr>
              <w:spacing w:after="0" w:line="240" w:lineRule="auto"/>
              <w:rPr>
                <w:i/>
                <w:color w:val="000000" w:themeColor="text1"/>
              </w:rPr>
            </w:pPr>
            <w:r w:rsidRPr="0014652B">
              <w:rPr>
                <w:i/>
                <w:color w:val="000000" w:themeColor="text1"/>
              </w:rPr>
              <w:lastRenderedPageBreak/>
              <w:t>Επιδιωκόμενος Μαθησιακός Στόχος:</w:t>
            </w:r>
          </w:p>
        </w:tc>
        <w:tc>
          <w:tcPr>
            <w:tcW w:w="8934" w:type="dxa"/>
            <w:gridSpan w:val="4"/>
          </w:tcPr>
          <w:p w:rsidR="00942A62" w:rsidRPr="0014652B" w:rsidRDefault="00942A62" w:rsidP="00942A62">
            <w:pPr>
              <w:spacing w:after="0" w:line="240" w:lineRule="auto"/>
              <w:rPr>
                <w:color w:val="000000" w:themeColor="text1"/>
              </w:rPr>
            </w:pPr>
            <w:r w:rsidRPr="0014652B">
              <w:rPr>
                <w:i/>
                <w:color w:val="000000" w:themeColor="text1"/>
              </w:rPr>
              <w:t xml:space="preserve">Καλλιέργεια της </w:t>
            </w:r>
            <w:r w:rsidRPr="0014652B">
              <w:rPr>
                <w:b/>
                <w:i/>
                <w:color w:val="000000" w:themeColor="text1"/>
              </w:rPr>
              <w:t>Κριτικής, Αναλυτικής δεξιότητας</w:t>
            </w:r>
            <w:r w:rsidRPr="0014652B">
              <w:rPr>
                <w:i/>
                <w:color w:val="000000" w:themeColor="text1"/>
              </w:rPr>
              <w:t xml:space="preserve">. Διαχωρισμός του </w:t>
            </w:r>
            <w:proofErr w:type="spellStart"/>
            <w:r w:rsidRPr="0014652B">
              <w:rPr>
                <w:i/>
                <w:color w:val="000000" w:themeColor="text1"/>
              </w:rPr>
              <w:t>εννοιολογικώς</w:t>
            </w:r>
            <w:proofErr w:type="spellEnd"/>
            <w:r w:rsidRPr="0014652B">
              <w:rPr>
                <w:i/>
                <w:color w:val="000000" w:themeColor="text1"/>
              </w:rPr>
              <w:t xml:space="preserve"> </w:t>
            </w:r>
            <w:r w:rsidRPr="0014652B">
              <w:rPr>
                <w:b/>
                <w:i/>
                <w:color w:val="000000" w:themeColor="text1"/>
              </w:rPr>
              <w:t>Σημαντικού</w:t>
            </w:r>
            <w:r w:rsidRPr="0014652B">
              <w:rPr>
                <w:i/>
                <w:color w:val="000000" w:themeColor="text1"/>
              </w:rPr>
              <w:t xml:space="preserve">  περιεχομένου από το </w:t>
            </w:r>
            <w:r w:rsidRPr="0014652B">
              <w:rPr>
                <w:b/>
                <w:i/>
                <w:color w:val="000000" w:themeColor="text1"/>
              </w:rPr>
              <w:t>Πληροφοριακό.</w:t>
            </w:r>
          </w:p>
        </w:tc>
      </w:tr>
      <w:tr w:rsidR="00942A62" w:rsidRPr="00165FD1" w:rsidTr="0062486C">
        <w:trPr>
          <w:trHeight w:val="2870"/>
        </w:trPr>
        <w:tc>
          <w:tcPr>
            <w:tcW w:w="1551" w:type="dxa"/>
            <w:tcBorders>
              <w:bottom w:val="single" w:sz="4" w:space="0" w:color="000000"/>
            </w:tcBorders>
          </w:tcPr>
          <w:p w:rsidR="00942A62" w:rsidRPr="0014652B" w:rsidRDefault="00942A62" w:rsidP="00942A62">
            <w:pPr>
              <w:spacing w:after="0" w:line="240" w:lineRule="auto"/>
              <w:rPr>
                <w:i/>
                <w:color w:val="000000" w:themeColor="text1"/>
              </w:rPr>
            </w:pPr>
            <w:r w:rsidRPr="0014652B">
              <w:rPr>
                <w:i/>
                <w:color w:val="000000" w:themeColor="text1"/>
              </w:rPr>
              <w:t>Αξιολόγηση :</w:t>
            </w:r>
          </w:p>
          <w:p w:rsidR="00942A62" w:rsidRPr="0014652B" w:rsidRDefault="00942A62" w:rsidP="00942A62">
            <w:pPr>
              <w:spacing w:after="0" w:line="240" w:lineRule="auto"/>
              <w:rPr>
                <w:i/>
                <w:color w:val="000000" w:themeColor="text1"/>
              </w:rPr>
            </w:pPr>
          </w:p>
          <w:p w:rsidR="00942A62" w:rsidRPr="0014652B" w:rsidRDefault="00942A62" w:rsidP="00942A62">
            <w:pPr>
              <w:spacing w:after="0" w:line="240" w:lineRule="auto"/>
              <w:rPr>
                <w:i/>
                <w:color w:val="000000" w:themeColor="text1"/>
              </w:rPr>
            </w:pPr>
          </w:p>
          <w:p w:rsidR="00942A62" w:rsidRPr="0014652B" w:rsidRDefault="00942A62" w:rsidP="00942A62">
            <w:pPr>
              <w:spacing w:after="0" w:line="240" w:lineRule="auto"/>
              <w:rPr>
                <w:i/>
                <w:color w:val="000000" w:themeColor="text1"/>
              </w:rPr>
            </w:pPr>
            <w:r w:rsidRPr="0014652B">
              <w:rPr>
                <w:i/>
                <w:color w:val="000000" w:themeColor="text1"/>
              </w:rPr>
              <w:t>Τι απουσιάζει:</w:t>
            </w:r>
          </w:p>
        </w:tc>
        <w:tc>
          <w:tcPr>
            <w:tcW w:w="0" w:type="auto"/>
            <w:tcBorders>
              <w:bottom w:val="single" w:sz="4" w:space="0" w:color="000000"/>
            </w:tcBorders>
          </w:tcPr>
          <w:p w:rsidR="00942A62" w:rsidRDefault="00942A62" w:rsidP="00942A62">
            <w:pPr>
              <w:spacing w:after="0" w:line="240" w:lineRule="auto"/>
              <w:rPr>
                <w:color w:val="000000" w:themeColor="text1"/>
              </w:rPr>
            </w:pPr>
            <w:r w:rsidRPr="0014652B">
              <w:rPr>
                <w:color w:val="000000" w:themeColor="text1"/>
              </w:rPr>
              <w:t xml:space="preserve">Έχει καταγράψει </w:t>
            </w:r>
            <w:r w:rsidRPr="0014652B">
              <w:rPr>
                <w:b/>
                <w:color w:val="000000" w:themeColor="text1"/>
              </w:rPr>
              <w:t>όλες</w:t>
            </w:r>
            <w:r w:rsidRPr="0014652B">
              <w:rPr>
                <w:color w:val="000000" w:themeColor="text1"/>
              </w:rPr>
              <w:t xml:space="preserve"> τις διαφαινόμενες λέξεις, έννοιες- κλειδιά.</w:t>
            </w:r>
          </w:p>
          <w:p w:rsidR="0014652B" w:rsidRPr="0014652B" w:rsidRDefault="0014652B" w:rsidP="0014652B">
            <w:pPr>
              <w:spacing w:after="0" w:line="240" w:lineRule="auto"/>
              <w:jc w:val="both"/>
              <w:rPr>
                <w:color w:val="000000" w:themeColor="text1"/>
                <w:highlight w:val="yellow"/>
              </w:rPr>
            </w:pPr>
            <w:r>
              <w:rPr>
                <w:color w:val="000000" w:themeColor="text1"/>
              </w:rPr>
              <w:t xml:space="preserve">               </w:t>
            </w:r>
            <w:r w:rsidRPr="0014652B">
              <w:rPr>
                <w:color w:val="000000" w:themeColor="text1"/>
                <w:highlight w:val="yellow"/>
              </w:rPr>
              <w:t>4</w:t>
            </w:r>
          </w:p>
          <w:p w:rsidR="0014652B" w:rsidRPr="0014652B" w:rsidRDefault="0014652B" w:rsidP="0014652B">
            <w:pPr>
              <w:spacing w:after="0" w:line="240" w:lineRule="auto"/>
              <w:jc w:val="both"/>
              <w:rPr>
                <w:color w:val="000000" w:themeColor="text1"/>
              </w:rPr>
            </w:pPr>
            <w:r w:rsidRPr="0014652B">
              <w:rPr>
                <w:color w:val="000000" w:themeColor="text1"/>
                <w:highlight w:val="yellow"/>
              </w:rPr>
              <w:t>Διότι έχουν καταγραφεί στις ερωτήσεις όλες οι λέξεις κλειδιά</w:t>
            </w:r>
          </w:p>
        </w:tc>
        <w:tc>
          <w:tcPr>
            <w:tcW w:w="0" w:type="auto"/>
            <w:tcBorders>
              <w:bottom w:val="single" w:sz="4" w:space="0" w:color="000000"/>
            </w:tcBorders>
          </w:tcPr>
          <w:p w:rsidR="00942A62" w:rsidRPr="0014652B" w:rsidRDefault="00942A62" w:rsidP="00942A62">
            <w:pPr>
              <w:spacing w:after="0" w:line="240" w:lineRule="auto"/>
              <w:rPr>
                <w:color w:val="000000" w:themeColor="text1"/>
              </w:rPr>
            </w:pPr>
            <w:r w:rsidRPr="0014652B">
              <w:rPr>
                <w:color w:val="000000" w:themeColor="text1"/>
              </w:rPr>
              <w:t xml:space="preserve">Στην απάντησή του εντοπίσαμε να απουσιάζει </w:t>
            </w:r>
            <w:r w:rsidRPr="0014652B">
              <w:rPr>
                <w:b/>
                <w:color w:val="000000" w:themeColor="text1"/>
              </w:rPr>
              <w:t>μία</w:t>
            </w:r>
            <w:r w:rsidRPr="0014652B">
              <w:rPr>
                <w:color w:val="000000" w:themeColor="text1"/>
              </w:rPr>
              <w:t xml:space="preserve"> λέξη-κλειδί.</w:t>
            </w:r>
          </w:p>
        </w:tc>
        <w:tc>
          <w:tcPr>
            <w:tcW w:w="0" w:type="auto"/>
            <w:tcBorders>
              <w:bottom w:val="single" w:sz="4" w:space="0" w:color="000000"/>
            </w:tcBorders>
          </w:tcPr>
          <w:p w:rsidR="00942A62" w:rsidRPr="0014652B" w:rsidRDefault="00942A62" w:rsidP="00942A62">
            <w:pPr>
              <w:spacing w:after="0" w:line="240" w:lineRule="auto"/>
              <w:rPr>
                <w:color w:val="000000" w:themeColor="text1"/>
              </w:rPr>
            </w:pPr>
            <w:r w:rsidRPr="0014652B">
              <w:rPr>
                <w:color w:val="000000" w:themeColor="text1"/>
              </w:rPr>
              <w:t xml:space="preserve">Στην απάντησή του εντοπίσαμε να απουσιάζουν </w:t>
            </w:r>
            <w:r w:rsidRPr="0014652B">
              <w:rPr>
                <w:b/>
                <w:color w:val="000000" w:themeColor="text1"/>
              </w:rPr>
              <w:t>δύο-τρεις</w:t>
            </w:r>
            <w:r w:rsidRPr="0014652B">
              <w:rPr>
                <w:color w:val="000000" w:themeColor="text1"/>
              </w:rPr>
              <w:t xml:space="preserve">  λέξεις-κλειδί.</w:t>
            </w:r>
          </w:p>
        </w:tc>
        <w:tc>
          <w:tcPr>
            <w:tcW w:w="398" w:type="dxa"/>
            <w:tcBorders>
              <w:bottom w:val="single" w:sz="4" w:space="0" w:color="000000"/>
            </w:tcBorders>
          </w:tcPr>
          <w:p w:rsidR="00942A62" w:rsidRPr="0014652B" w:rsidRDefault="00942A62" w:rsidP="00942A62">
            <w:pPr>
              <w:spacing w:after="0" w:line="240" w:lineRule="auto"/>
              <w:rPr>
                <w:color w:val="000000" w:themeColor="text1"/>
              </w:rPr>
            </w:pPr>
            <w:r w:rsidRPr="0014652B">
              <w:rPr>
                <w:color w:val="000000" w:themeColor="text1"/>
              </w:rPr>
              <w:t xml:space="preserve">Στην απάντησή του εντοπίσαμε να απουσιάζουν περισσότερες από </w:t>
            </w:r>
            <w:r w:rsidRPr="0014652B">
              <w:rPr>
                <w:b/>
                <w:color w:val="000000" w:themeColor="text1"/>
              </w:rPr>
              <w:t>τρεις</w:t>
            </w:r>
            <w:r w:rsidRPr="0014652B">
              <w:rPr>
                <w:color w:val="000000" w:themeColor="text1"/>
              </w:rPr>
              <w:t xml:space="preserve">  λέξεις-κλειδί.</w:t>
            </w:r>
          </w:p>
        </w:tc>
      </w:tr>
    </w:tbl>
    <w:p w:rsidR="00B32C8C" w:rsidRPr="00165FD1" w:rsidRDefault="00B32C8C">
      <w:pPr>
        <w:rPr>
          <w:rStyle w:val="6100"/>
          <w:rFonts w:ascii="Times New Roman" w:hAnsi="Times New Roman" w:cs="Times New Roman"/>
          <w:color w:val="FF0000"/>
          <w:sz w:val="24"/>
          <w:szCs w:val="24"/>
        </w:rPr>
      </w:pPr>
    </w:p>
    <w:bookmarkEnd w:id="2"/>
    <w:p w:rsidR="00FF1E63" w:rsidRPr="00165FD1" w:rsidRDefault="00FF1E63">
      <w:pPr>
        <w:rPr>
          <w:rFonts w:eastAsia="Calibri" w:cs="Times New Roman"/>
          <w:color w:val="FF0000"/>
          <w:sz w:val="24"/>
          <w:szCs w:val="24"/>
        </w:rPr>
      </w:pPr>
      <w:r w:rsidRPr="00165FD1">
        <w:rPr>
          <w:rFonts w:eastAsia="Calibri" w:cs="Times New Roman"/>
          <w:color w:val="FF0000"/>
          <w:sz w:val="24"/>
          <w:szCs w:val="24"/>
        </w:rPr>
        <w:br w:type="page"/>
      </w:r>
    </w:p>
    <w:p w:rsidR="00DB39B7" w:rsidRDefault="00FF1E63" w:rsidP="00DB39B7">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lastRenderedPageBreak/>
        <w:t xml:space="preserve">Οδηγίες ανά στάδιο : </w:t>
      </w:r>
    </w:p>
    <w:p w:rsidR="009C37FB" w:rsidRPr="00DB39B7" w:rsidRDefault="009C37FB" w:rsidP="00DB39B7">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Στάδιο 2ο  - Σύνταξη Φύλλου Πρωτότυπης Εργασίας (ΦΥ.ΠΡ.Ε.) με θέμα την Μελέτη περίπτωσης του πρώτου σταδίου, ως σενάριο.</w:t>
      </w:r>
    </w:p>
    <w:p w:rsidR="00FF1E63" w:rsidRPr="00D87E4B" w:rsidRDefault="003A4E05">
      <w:pPr>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w:t>
      </w:r>
      <w:r w:rsidR="00FF1E63">
        <w:rPr>
          <w:rStyle w:val="6100"/>
          <w:rFonts w:ascii="Times New Roman" w:hAnsi="Times New Roman" w:cs="Times New Roman"/>
          <w:sz w:val="24"/>
          <w:szCs w:val="24"/>
        </w:rPr>
        <w:t>Προσομοίωση</w:t>
      </w:r>
      <w:r>
        <w:rPr>
          <w:rStyle w:val="6100"/>
          <w:rFonts w:ascii="Times New Roman" w:hAnsi="Times New Roman" w:cs="Times New Roman"/>
          <w:sz w:val="24"/>
          <w:szCs w:val="24"/>
        </w:rPr>
        <w:t>ς</w:t>
      </w:r>
      <w:r w:rsidR="00D87E4B">
        <w:rPr>
          <w:rStyle w:val="6100"/>
          <w:rFonts w:ascii="Times New Roman" w:hAnsi="Times New Roman" w:cs="Times New Roman"/>
          <w:sz w:val="24"/>
          <w:szCs w:val="24"/>
        </w:rPr>
        <w:t xml:space="preserve"> </w:t>
      </w:r>
      <w:r w:rsidR="00D87E4B" w:rsidRPr="00D87E4B">
        <w:rPr>
          <w:rStyle w:val="6100"/>
          <w:rFonts w:ascii="Times New Roman" w:hAnsi="Times New Roman" w:cs="Times New Roman"/>
          <w:b w:val="0"/>
          <w:i/>
          <w:sz w:val="24"/>
          <w:szCs w:val="24"/>
        </w:rPr>
        <w:t>(αφού σας συγχαρώ για την εξαιρετική ποιότητα εκπόνησης του πρώτου σταδίου)</w:t>
      </w:r>
    </w:p>
    <w:p w:rsidR="00514FD7" w:rsidRDefault="00894E30" w:rsidP="00514FD7">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w:t>
      </w:r>
      <w:r w:rsidR="00FF1E63" w:rsidRPr="00FF1E63">
        <w:rPr>
          <w:rStyle w:val="6100"/>
          <w:rFonts w:ascii="Times New Roman" w:hAnsi="Times New Roman" w:cs="Times New Roman"/>
          <w:b w:val="0"/>
          <w:sz w:val="24"/>
          <w:szCs w:val="24"/>
        </w:rPr>
        <w:t>Υποθέστε ότι</w:t>
      </w:r>
      <w:r w:rsidR="00FF1E63">
        <w:rPr>
          <w:rStyle w:val="6100"/>
          <w:rFonts w:ascii="Times New Roman" w:hAnsi="Times New Roman" w:cs="Times New Roman"/>
          <w:b w:val="0"/>
          <w:sz w:val="24"/>
          <w:szCs w:val="24"/>
        </w:rPr>
        <w:t>, στο πλαίσιο, των επαγγελματικών σας υποχρεώσεων ως Κοινωνικ</w:t>
      </w:r>
      <w:r w:rsidR="00514FD7">
        <w:rPr>
          <w:rStyle w:val="6100"/>
          <w:rFonts w:ascii="Times New Roman" w:hAnsi="Times New Roman" w:cs="Times New Roman"/>
          <w:b w:val="0"/>
          <w:sz w:val="24"/>
          <w:szCs w:val="24"/>
        </w:rPr>
        <w:t>ός</w:t>
      </w:r>
      <w:r w:rsidR="00FF1E63">
        <w:rPr>
          <w:rStyle w:val="6100"/>
          <w:rFonts w:ascii="Times New Roman" w:hAnsi="Times New Roman" w:cs="Times New Roman"/>
          <w:b w:val="0"/>
          <w:sz w:val="24"/>
          <w:szCs w:val="24"/>
        </w:rPr>
        <w:t xml:space="preserve"> Λειτουργ</w:t>
      </w:r>
      <w:r w:rsidR="00514FD7">
        <w:rPr>
          <w:rStyle w:val="6100"/>
          <w:rFonts w:ascii="Times New Roman" w:hAnsi="Times New Roman" w:cs="Times New Roman"/>
          <w:b w:val="0"/>
          <w:sz w:val="24"/>
          <w:szCs w:val="24"/>
        </w:rPr>
        <w:t>ός</w:t>
      </w:r>
      <w:r w:rsidR="003A4E05">
        <w:rPr>
          <w:rStyle w:val="6100"/>
          <w:rFonts w:ascii="Times New Roman" w:hAnsi="Times New Roman" w:cs="Times New Roman"/>
          <w:b w:val="0"/>
          <w:sz w:val="24"/>
          <w:szCs w:val="24"/>
        </w:rPr>
        <w:t>,</w:t>
      </w:r>
      <w:r w:rsidR="00FF1E63">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καλείστε</w:t>
      </w:r>
      <w:r w:rsidR="00FF1E63">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να απευθυνθείτε σε ένα ακροατήριο (π.χ. σύλλογος γονέων, συνάδελφοι ομοειδούς κλάδου, διοικητικοί υπάλληλοι σωφρονιστικού ιδρύματος, ομάδα</w:t>
      </w:r>
      <w:r>
        <w:rPr>
          <w:rStyle w:val="6100"/>
          <w:rFonts w:ascii="Times New Roman" w:hAnsi="Times New Roman" w:cs="Times New Roman"/>
          <w:b w:val="0"/>
          <w:sz w:val="24"/>
          <w:szCs w:val="24"/>
        </w:rPr>
        <w:t xml:space="preserve"> (δυνητικών ή διαπιστωμένων)</w:t>
      </w:r>
      <w:r w:rsidR="00514FD7">
        <w:rPr>
          <w:rStyle w:val="6100"/>
          <w:rFonts w:ascii="Times New Roman" w:hAnsi="Times New Roman" w:cs="Times New Roman"/>
          <w:b w:val="0"/>
          <w:sz w:val="24"/>
          <w:szCs w:val="24"/>
        </w:rPr>
        <w:t xml:space="preserve"> αποκλινόντων, διαμορφωτές κοινωνικής πολιτικής, </w:t>
      </w:r>
      <w:proofErr w:type="spellStart"/>
      <w:r w:rsidR="00514FD7">
        <w:rPr>
          <w:rStyle w:val="6100"/>
          <w:rFonts w:ascii="Times New Roman" w:hAnsi="Times New Roman" w:cs="Times New Roman"/>
          <w:b w:val="0"/>
          <w:sz w:val="24"/>
          <w:szCs w:val="24"/>
        </w:rPr>
        <w:t>κ.λ.π</w:t>
      </w:r>
      <w:proofErr w:type="spellEnd"/>
      <w:r w:rsidR="00514FD7">
        <w:rPr>
          <w:rStyle w:val="6100"/>
          <w:rFonts w:ascii="Times New Roman" w:hAnsi="Times New Roman" w:cs="Times New Roman"/>
          <w:b w:val="0"/>
          <w:sz w:val="24"/>
          <w:szCs w:val="24"/>
        </w:rPr>
        <w:t xml:space="preserve">.) με σκοπό </w:t>
      </w:r>
      <w:r w:rsidR="00514FD7" w:rsidRPr="00894E30">
        <w:rPr>
          <w:rStyle w:val="6100"/>
          <w:rFonts w:ascii="Times New Roman" w:hAnsi="Times New Roman" w:cs="Times New Roman"/>
          <w:sz w:val="24"/>
          <w:szCs w:val="24"/>
        </w:rPr>
        <w:t>μέσα</w:t>
      </w:r>
      <w:r w:rsidR="00514FD7">
        <w:rPr>
          <w:rStyle w:val="6100"/>
          <w:rFonts w:ascii="Times New Roman" w:hAnsi="Times New Roman" w:cs="Times New Roman"/>
          <w:b w:val="0"/>
          <w:sz w:val="24"/>
          <w:szCs w:val="24"/>
        </w:rPr>
        <w:t xml:space="preserve"> από την παρουσίαση της Μελέτης </w:t>
      </w:r>
      <w:r w:rsidR="003A4E05">
        <w:rPr>
          <w:rStyle w:val="6100"/>
          <w:rFonts w:ascii="Times New Roman" w:hAnsi="Times New Roman" w:cs="Times New Roman"/>
          <w:b w:val="0"/>
          <w:sz w:val="24"/>
          <w:szCs w:val="24"/>
        </w:rPr>
        <w:t>Π</w:t>
      </w:r>
      <w:r w:rsidR="00514FD7">
        <w:rPr>
          <w:rStyle w:val="6100"/>
          <w:rFonts w:ascii="Times New Roman" w:hAnsi="Times New Roman" w:cs="Times New Roman"/>
          <w:b w:val="0"/>
          <w:sz w:val="24"/>
          <w:szCs w:val="24"/>
        </w:rPr>
        <w:t xml:space="preserve">ερίπτωσης που έχετε καταγράψει στο προηγούμενο στάδιο, έχετε ως  </w:t>
      </w:r>
      <w:r w:rsidR="00514FD7" w:rsidRPr="00894E30">
        <w:rPr>
          <w:rStyle w:val="6100"/>
          <w:rFonts w:ascii="Times New Roman" w:hAnsi="Times New Roman" w:cs="Times New Roman"/>
          <w:sz w:val="24"/>
          <w:szCs w:val="24"/>
        </w:rPr>
        <w:t>στόχο</w:t>
      </w:r>
      <w:r w:rsidR="00514FD7">
        <w:rPr>
          <w:rStyle w:val="6100"/>
          <w:rFonts w:ascii="Times New Roman" w:hAnsi="Times New Roman" w:cs="Times New Roman"/>
          <w:b w:val="0"/>
          <w:sz w:val="24"/>
          <w:szCs w:val="24"/>
        </w:rPr>
        <w:t xml:space="preserve"> την διενέργεια μία</w:t>
      </w:r>
      <w:r>
        <w:rPr>
          <w:rStyle w:val="6100"/>
          <w:rFonts w:ascii="Times New Roman" w:hAnsi="Times New Roman" w:cs="Times New Roman"/>
          <w:b w:val="0"/>
          <w:sz w:val="24"/>
          <w:szCs w:val="24"/>
        </w:rPr>
        <w:t>ς</w:t>
      </w:r>
      <w:r w:rsidR="00514FD7">
        <w:rPr>
          <w:rStyle w:val="6100"/>
          <w:rFonts w:ascii="Times New Roman" w:hAnsi="Times New Roman" w:cs="Times New Roman"/>
          <w:b w:val="0"/>
          <w:sz w:val="24"/>
          <w:szCs w:val="24"/>
        </w:rPr>
        <w:t xml:space="preserve"> </w:t>
      </w:r>
      <w:r w:rsidR="00514FD7" w:rsidRPr="00894E30">
        <w:rPr>
          <w:rStyle w:val="6100"/>
          <w:rFonts w:ascii="Times New Roman" w:hAnsi="Times New Roman" w:cs="Times New Roman"/>
          <w:sz w:val="24"/>
          <w:szCs w:val="24"/>
        </w:rPr>
        <w:t>συζήτησης</w:t>
      </w:r>
      <w:r w:rsidR="00514FD7">
        <w:rPr>
          <w:rStyle w:val="6100"/>
          <w:rFonts w:ascii="Times New Roman" w:hAnsi="Times New Roman" w:cs="Times New Roman"/>
          <w:b w:val="0"/>
          <w:sz w:val="24"/>
          <w:szCs w:val="24"/>
        </w:rPr>
        <w:t xml:space="preserve">, την εξαγωγή </w:t>
      </w:r>
      <w:r w:rsidR="00514FD7" w:rsidRPr="00894E30">
        <w:rPr>
          <w:rStyle w:val="6100"/>
          <w:rFonts w:ascii="Times New Roman" w:hAnsi="Times New Roman" w:cs="Times New Roman"/>
          <w:sz w:val="24"/>
          <w:szCs w:val="24"/>
        </w:rPr>
        <w:t>συμπερασμάτων</w:t>
      </w:r>
      <w:r w:rsidR="00514FD7">
        <w:rPr>
          <w:rStyle w:val="6100"/>
          <w:rFonts w:ascii="Times New Roman" w:hAnsi="Times New Roman" w:cs="Times New Roman"/>
          <w:b w:val="0"/>
          <w:sz w:val="24"/>
          <w:szCs w:val="24"/>
        </w:rPr>
        <w:t xml:space="preserve"> και ίσως την </w:t>
      </w:r>
      <w:r w:rsidR="00514FD7" w:rsidRPr="00894E30">
        <w:rPr>
          <w:rStyle w:val="6100"/>
          <w:rFonts w:ascii="Times New Roman" w:hAnsi="Times New Roman" w:cs="Times New Roman"/>
          <w:sz w:val="24"/>
          <w:szCs w:val="24"/>
        </w:rPr>
        <w:t>λήψη αποφάσεων</w:t>
      </w:r>
      <w:r w:rsidR="00514FD7">
        <w:rPr>
          <w:rStyle w:val="6100"/>
          <w:rFonts w:ascii="Times New Roman" w:hAnsi="Times New Roman" w:cs="Times New Roman"/>
          <w:b w:val="0"/>
          <w:sz w:val="24"/>
          <w:szCs w:val="24"/>
        </w:rPr>
        <w:t xml:space="preserve"> προς δράση</w:t>
      </w:r>
      <w:r w:rsidR="009A6FA1">
        <w:rPr>
          <w:rStyle w:val="6100"/>
          <w:rFonts w:ascii="Times New Roman" w:hAnsi="Times New Roman" w:cs="Times New Roman"/>
          <w:b w:val="0"/>
          <w:sz w:val="24"/>
          <w:szCs w:val="24"/>
        </w:rPr>
        <w:t xml:space="preserve"> - δ</w:t>
      </w:r>
      <w:r w:rsidR="00514FD7">
        <w:rPr>
          <w:rStyle w:val="6100"/>
          <w:rFonts w:ascii="Times New Roman" w:hAnsi="Times New Roman" w:cs="Times New Roman"/>
          <w:b w:val="0"/>
          <w:sz w:val="24"/>
          <w:szCs w:val="24"/>
        </w:rPr>
        <w:t>εν πρόκειται για μία επιστημονική ανακοίνωση σε ένα συνέδριο.</w:t>
      </w:r>
      <w:r>
        <w:rPr>
          <w:rStyle w:val="6100"/>
          <w:rFonts w:ascii="Times New Roman" w:hAnsi="Times New Roman" w:cs="Times New Roman"/>
          <w:b w:val="0"/>
          <w:sz w:val="24"/>
          <w:szCs w:val="24"/>
        </w:rPr>
        <w:t xml:space="preserve"> Για το λόγο αυτό και χρειάζεται να είστε επαρκώς προετοιμασμένοι. Αυτόν το</w:t>
      </w:r>
      <w:r w:rsidR="009A6FA1">
        <w:rPr>
          <w:rStyle w:val="6100"/>
          <w:rFonts w:ascii="Times New Roman" w:hAnsi="Times New Roman" w:cs="Times New Roman"/>
          <w:b w:val="0"/>
          <w:sz w:val="24"/>
          <w:szCs w:val="24"/>
        </w:rPr>
        <w:t>ν</w:t>
      </w:r>
      <w:r>
        <w:rPr>
          <w:rStyle w:val="6100"/>
          <w:rFonts w:ascii="Times New Roman" w:hAnsi="Times New Roman" w:cs="Times New Roman"/>
          <w:b w:val="0"/>
          <w:sz w:val="24"/>
          <w:szCs w:val="24"/>
        </w:rPr>
        <w:t xml:space="preserve"> σκοπό</w:t>
      </w:r>
      <w:r w:rsidR="009A6FA1">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w:t>
      </w:r>
      <w:r w:rsidR="009A6FA1">
        <w:rPr>
          <w:rStyle w:val="6100"/>
          <w:rFonts w:ascii="Times New Roman" w:hAnsi="Times New Roman" w:cs="Times New Roman"/>
          <w:b w:val="0"/>
          <w:sz w:val="24"/>
          <w:szCs w:val="24"/>
        </w:rPr>
        <w:t xml:space="preserve">της προετοιμασίας σας εν όψει μία πραγματική περίστασης που </w:t>
      </w:r>
      <w:r w:rsidR="00E50525">
        <w:rPr>
          <w:rStyle w:val="6100"/>
          <w:rFonts w:ascii="Times New Roman" w:hAnsi="Times New Roman" w:cs="Times New Roman"/>
          <w:b w:val="0"/>
          <w:sz w:val="24"/>
          <w:szCs w:val="24"/>
        </w:rPr>
        <w:t xml:space="preserve">θα </w:t>
      </w:r>
      <w:r w:rsidR="009A6FA1">
        <w:rPr>
          <w:rStyle w:val="6100"/>
          <w:rFonts w:ascii="Times New Roman" w:hAnsi="Times New Roman" w:cs="Times New Roman"/>
          <w:b w:val="0"/>
          <w:sz w:val="24"/>
          <w:szCs w:val="24"/>
        </w:rPr>
        <w:t xml:space="preserve">παρουσιαστεί στον επαγγελματικό σας βίο, </w:t>
      </w:r>
      <w:r>
        <w:rPr>
          <w:rStyle w:val="6100"/>
          <w:rFonts w:ascii="Times New Roman" w:hAnsi="Times New Roman" w:cs="Times New Roman"/>
          <w:b w:val="0"/>
          <w:sz w:val="24"/>
          <w:szCs w:val="24"/>
        </w:rPr>
        <w:t>υπηρετεί η εν λόγω δραστηριότητα.</w:t>
      </w:r>
      <w:r w:rsidR="009A6FA1">
        <w:rPr>
          <w:rStyle w:val="6100"/>
          <w:rFonts w:ascii="Times New Roman" w:hAnsi="Times New Roman" w:cs="Times New Roman"/>
          <w:b w:val="0"/>
          <w:sz w:val="24"/>
          <w:szCs w:val="24"/>
        </w:rPr>
        <w:t xml:space="preserve"> Την αξιολόγηση της εργασίας θα πραγματοποιήσετε μόνοι σας (</w:t>
      </w:r>
      <w:proofErr w:type="spellStart"/>
      <w:r w:rsidR="009A6FA1">
        <w:rPr>
          <w:rStyle w:val="6100"/>
          <w:rFonts w:ascii="Times New Roman" w:hAnsi="Times New Roman" w:cs="Times New Roman"/>
          <w:b w:val="0"/>
          <w:sz w:val="24"/>
          <w:szCs w:val="24"/>
        </w:rPr>
        <w:t>Αυτοαξιολόγηση</w:t>
      </w:r>
      <w:proofErr w:type="spellEnd"/>
      <w:r w:rsidR="009A6FA1">
        <w:rPr>
          <w:rStyle w:val="6100"/>
          <w:rFonts w:ascii="Times New Roman" w:hAnsi="Times New Roman" w:cs="Times New Roman"/>
          <w:b w:val="0"/>
          <w:sz w:val="24"/>
          <w:szCs w:val="24"/>
        </w:rPr>
        <w:t xml:space="preserve">) με τη χρήση της ομώνυμης Κλίμακας Διαβαθμισμένων Κριτηρίων (7 κριτήρια), η οποία και ακολουθεί και αποτελεί αναπόσπαστο τμήμα της εργασίας, ενώ είναι δυνατή και η μεταγενέστερη </w:t>
      </w:r>
      <w:proofErr w:type="spellStart"/>
      <w:r w:rsidR="009A6FA1">
        <w:rPr>
          <w:rStyle w:val="6100"/>
          <w:rFonts w:ascii="Times New Roman" w:hAnsi="Times New Roman" w:cs="Times New Roman"/>
          <w:b w:val="0"/>
          <w:sz w:val="24"/>
          <w:szCs w:val="24"/>
        </w:rPr>
        <w:t>Ετεροαξιολόγηση</w:t>
      </w:r>
      <w:proofErr w:type="spellEnd"/>
      <w:r w:rsidR="009A6FA1">
        <w:rPr>
          <w:rStyle w:val="6100"/>
          <w:rFonts w:ascii="Times New Roman" w:hAnsi="Times New Roman" w:cs="Times New Roman"/>
          <w:b w:val="0"/>
          <w:sz w:val="24"/>
          <w:szCs w:val="24"/>
        </w:rPr>
        <w:t xml:space="preserve"> από συναδέλφους σας ή τον διδάσκοντα, που στην ουσία πρόκειται για </w:t>
      </w:r>
      <w:proofErr w:type="spellStart"/>
      <w:r w:rsidR="009A6FA1">
        <w:rPr>
          <w:rStyle w:val="6100"/>
          <w:rFonts w:ascii="Times New Roman" w:hAnsi="Times New Roman" w:cs="Times New Roman"/>
          <w:b w:val="0"/>
          <w:sz w:val="24"/>
          <w:szCs w:val="24"/>
        </w:rPr>
        <w:t>επαναδιαπίστω</w:t>
      </w:r>
      <w:r w:rsidR="00D87E4B">
        <w:rPr>
          <w:rStyle w:val="6100"/>
          <w:rFonts w:ascii="Times New Roman" w:hAnsi="Times New Roman" w:cs="Times New Roman"/>
          <w:b w:val="0"/>
          <w:sz w:val="24"/>
          <w:szCs w:val="24"/>
        </w:rPr>
        <w:t>σ</w:t>
      </w:r>
      <w:r w:rsidR="009A6FA1">
        <w:rPr>
          <w:rStyle w:val="6100"/>
          <w:rFonts w:ascii="Times New Roman" w:hAnsi="Times New Roman" w:cs="Times New Roman"/>
          <w:b w:val="0"/>
          <w:sz w:val="24"/>
          <w:szCs w:val="24"/>
        </w:rPr>
        <w:t>η</w:t>
      </w:r>
      <w:proofErr w:type="spellEnd"/>
      <w:r w:rsidR="009A6FA1">
        <w:rPr>
          <w:rStyle w:val="6100"/>
          <w:rFonts w:ascii="Times New Roman" w:hAnsi="Times New Roman" w:cs="Times New Roman"/>
          <w:b w:val="0"/>
          <w:sz w:val="24"/>
          <w:szCs w:val="24"/>
        </w:rPr>
        <w:t xml:space="preserve"> των όσω</w:t>
      </w:r>
      <w:r w:rsidR="00D87E4B">
        <w:rPr>
          <w:rStyle w:val="6100"/>
          <w:rFonts w:ascii="Times New Roman" w:hAnsi="Times New Roman" w:cs="Times New Roman"/>
          <w:b w:val="0"/>
          <w:sz w:val="24"/>
          <w:szCs w:val="24"/>
        </w:rPr>
        <w:t>ν</w:t>
      </w:r>
      <w:r w:rsidR="009A6FA1">
        <w:rPr>
          <w:rStyle w:val="6100"/>
          <w:rFonts w:ascii="Times New Roman" w:hAnsi="Times New Roman" w:cs="Times New Roman"/>
          <w:b w:val="0"/>
          <w:sz w:val="24"/>
          <w:szCs w:val="24"/>
        </w:rPr>
        <w:t xml:space="preserve"> εσείς αναφέρετε στη δική σας Κλίμακα.</w:t>
      </w:r>
    </w:p>
    <w:p w:rsidR="00F47B0A" w:rsidRDefault="00514FD7" w:rsidP="00514FD7">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 xml:space="preserve"> Εφόδια</w:t>
      </w:r>
      <w:r>
        <w:rPr>
          <w:rStyle w:val="6100"/>
          <w:rFonts w:ascii="Times New Roman" w:hAnsi="Times New Roman" w:cs="Times New Roman"/>
          <w:b w:val="0"/>
          <w:sz w:val="24"/>
          <w:szCs w:val="24"/>
        </w:rPr>
        <w:t xml:space="preserve"> σας αποτελούν</w:t>
      </w:r>
      <w:r w:rsidR="00F47B0A">
        <w:rPr>
          <w:rStyle w:val="6100"/>
          <w:rFonts w:ascii="Times New Roman" w:hAnsi="Times New Roman" w:cs="Times New Roman"/>
          <w:b w:val="0"/>
          <w:sz w:val="24"/>
          <w:szCs w:val="24"/>
        </w:rPr>
        <w:t xml:space="preserve">: </w:t>
      </w:r>
      <w:r w:rsidR="000A5C95">
        <w:rPr>
          <w:rStyle w:val="6100"/>
          <w:rFonts w:ascii="Times New Roman" w:hAnsi="Times New Roman" w:cs="Times New Roman"/>
          <w:b w:val="0"/>
          <w:sz w:val="24"/>
          <w:szCs w:val="24"/>
        </w:rPr>
        <w:t>α) το θεωρητικό πλαίσιο που σας διατεθεί στην ομώνυμη ενότητα (ΦΥ.ΠΡ.Ε), στην ομώνυμη μαθησιακή γραμμή στην ηλεκτρονική πλατφόρμα του μαθήματος,</w:t>
      </w:r>
    </w:p>
    <w:p w:rsidR="00F47B0A" w:rsidRDefault="000A5C95" w:rsidP="00514FD7">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w:t>
      </w:r>
      <w:r w:rsidR="00514FD7">
        <w:rPr>
          <w:rStyle w:val="6100"/>
          <w:rFonts w:ascii="Times New Roman" w:hAnsi="Times New Roman" w:cs="Times New Roman"/>
          <w:b w:val="0"/>
          <w:sz w:val="24"/>
          <w:szCs w:val="24"/>
        </w:rPr>
        <w:t>η γνώση για τις κοινωνιολογικές απόπειρες ερμηνείας και αιτιολόγησης της αποκλίνουσας συμπεριφοράς</w:t>
      </w:r>
      <w:r w:rsidR="003A4E05">
        <w:rPr>
          <w:rStyle w:val="6100"/>
          <w:rFonts w:ascii="Times New Roman" w:hAnsi="Times New Roman" w:cs="Times New Roman"/>
          <w:b w:val="0"/>
          <w:sz w:val="24"/>
          <w:szCs w:val="24"/>
        </w:rPr>
        <w:t>,</w:t>
      </w:r>
      <w:r w:rsidR="00514FD7">
        <w:rPr>
          <w:rStyle w:val="6100"/>
          <w:rFonts w:ascii="Times New Roman" w:hAnsi="Times New Roman" w:cs="Times New Roman"/>
          <w:b w:val="0"/>
          <w:sz w:val="24"/>
          <w:szCs w:val="24"/>
        </w:rPr>
        <w:t xml:space="preserve"> για τις οπ</w:t>
      </w:r>
      <w:r w:rsidR="003A4E05">
        <w:rPr>
          <w:rStyle w:val="6100"/>
          <w:rFonts w:ascii="Times New Roman" w:hAnsi="Times New Roman" w:cs="Times New Roman"/>
          <w:b w:val="0"/>
          <w:sz w:val="24"/>
          <w:szCs w:val="24"/>
        </w:rPr>
        <w:t>ο</w:t>
      </w:r>
      <w:r w:rsidR="00514FD7">
        <w:rPr>
          <w:rStyle w:val="6100"/>
          <w:rFonts w:ascii="Times New Roman" w:hAnsi="Times New Roman" w:cs="Times New Roman"/>
          <w:b w:val="0"/>
          <w:sz w:val="24"/>
          <w:szCs w:val="24"/>
        </w:rPr>
        <w:t>ίες σας έχουν διατεθεί οι σχετικές βιντεοσκοπημένες «παραδόσεις</w:t>
      </w:r>
      <w:r w:rsidR="003A4E05">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του διδάσκοντος</w:t>
      </w:r>
      <w:r w:rsidR="005C07C2">
        <w:rPr>
          <w:rStyle w:val="aff"/>
          <w:rFonts w:eastAsia="Arial" w:cs="Times New Roman"/>
          <w:bCs/>
          <w:sz w:val="24"/>
          <w:szCs w:val="24"/>
        </w:rPr>
        <w:footnoteReference w:id="1"/>
      </w:r>
      <w:r w:rsidR="00514FD7">
        <w:rPr>
          <w:rStyle w:val="6100"/>
          <w:rFonts w:ascii="Times New Roman" w:hAnsi="Times New Roman" w:cs="Times New Roman"/>
          <w:b w:val="0"/>
          <w:sz w:val="24"/>
          <w:szCs w:val="24"/>
        </w:rPr>
        <w:t>, αφού δεν έχετε ακόμη στα χέρια σας το σχετικό σύγγραμμα</w:t>
      </w:r>
      <w:r w:rsidR="003A4E05">
        <w:rPr>
          <w:rStyle w:val="aff"/>
          <w:rFonts w:eastAsia="Arial" w:cs="Times New Roman"/>
          <w:bCs/>
          <w:sz w:val="24"/>
          <w:szCs w:val="24"/>
        </w:rPr>
        <w:footnoteReference w:id="2"/>
      </w:r>
      <w:r w:rsidR="00514FD7">
        <w:rPr>
          <w:rStyle w:val="6100"/>
          <w:rFonts w:ascii="Times New Roman" w:hAnsi="Times New Roman" w:cs="Times New Roman"/>
          <w:b w:val="0"/>
          <w:sz w:val="24"/>
          <w:szCs w:val="24"/>
        </w:rPr>
        <w:t>,</w:t>
      </w:r>
      <w:r w:rsidR="00894E30">
        <w:rPr>
          <w:rStyle w:val="6100"/>
          <w:rFonts w:ascii="Times New Roman" w:hAnsi="Times New Roman" w:cs="Times New Roman"/>
          <w:b w:val="0"/>
          <w:sz w:val="24"/>
          <w:szCs w:val="24"/>
        </w:rPr>
        <w:t xml:space="preserve"> και κυρίως </w:t>
      </w:r>
    </w:p>
    <w:p w:rsidR="009A6FA1" w:rsidRDefault="000A5C95" w:rsidP="00514FD7">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 </w:t>
      </w:r>
      <w:r w:rsidR="00894E30">
        <w:rPr>
          <w:rStyle w:val="6100"/>
          <w:rFonts w:ascii="Times New Roman" w:hAnsi="Times New Roman" w:cs="Times New Roman"/>
          <w:b w:val="0"/>
          <w:sz w:val="24"/>
          <w:szCs w:val="24"/>
        </w:rPr>
        <w:t>η προσωπική σας «</w:t>
      </w:r>
      <w:r w:rsidR="00894E30" w:rsidRPr="000A5C95">
        <w:rPr>
          <w:rStyle w:val="6100"/>
          <w:rFonts w:ascii="Times New Roman" w:hAnsi="Times New Roman" w:cs="Times New Roman"/>
          <w:sz w:val="24"/>
          <w:szCs w:val="24"/>
        </w:rPr>
        <w:t>άρρητη θεωρία ζωής</w:t>
      </w:r>
      <w:r w:rsidR="00894E30">
        <w:rPr>
          <w:rStyle w:val="6100"/>
          <w:rFonts w:ascii="Times New Roman" w:hAnsi="Times New Roman" w:cs="Times New Roman"/>
          <w:b w:val="0"/>
          <w:sz w:val="24"/>
          <w:szCs w:val="24"/>
        </w:rPr>
        <w:t>»</w:t>
      </w:r>
      <w:r>
        <w:rPr>
          <w:rStyle w:val="6100"/>
          <w:rFonts w:ascii="Times New Roman" w:hAnsi="Times New Roman" w:cs="Times New Roman"/>
          <w:b w:val="0"/>
          <w:sz w:val="24"/>
          <w:szCs w:val="24"/>
        </w:rPr>
        <w:t>, την οποία προσδοκούμε να εμπλουτίσουμε επιστημολογικά.</w:t>
      </w:r>
    </w:p>
    <w:p w:rsidR="00F47B0A" w:rsidRDefault="00F47B0A" w:rsidP="00514FD7">
      <w:pPr>
        <w:jc w:val="both"/>
        <w:rPr>
          <w:rStyle w:val="6100"/>
          <w:rFonts w:ascii="Times New Roman" w:hAnsi="Times New Roman" w:cs="Times New Roman"/>
          <w:sz w:val="24"/>
          <w:szCs w:val="24"/>
        </w:rPr>
      </w:pPr>
    </w:p>
    <w:p w:rsidR="00CA30D0" w:rsidRDefault="00D87E4B" w:rsidP="00F47B0A">
      <w:pPr>
        <w:jc w:val="both"/>
        <w:rPr>
          <w:rStyle w:val="6100"/>
          <w:rFonts w:ascii="Times New Roman" w:hAnsi="Times New Roman" w:cs="Times New Roman"/>
          <w:sz w:val="24"/>
          <w:szCs w:val="24"/>
        </w:rPr>
      </w:pPr>
      <w:r w:rsidRPr="00D87E4B">
        <w:rPr>
          <w:rStyle w:val="6100"/>
          <w:rFonts w:ascii="Times New Roman" w:hAnsi="Times New Roman" w:cs="Times New Roman"/>
          <w:sz w:val="24"/>
          <w:szCs w:val="24"/>
        </w:rPr>
        <w:t xml:space="preserve">Επισημάνσεις </w:t>
      </w:r>
      <w:r w:rsidR="00CA30D0">
        <w:rPr>
          <w:rStyle w:val="6100"/>
          <w:rFonts w:ascii="Times New Roman" w:hAnsi="Times New Roman" w:cs="Times New Roman"/>
          <w:sz w:val="24"/>
          <w:szCs w:val="24"/>
        </w:rPr>
        <w:t xml:space="preserve">(ανοίξτε </w:t>
      </w:r>
      <w:r w:rsidR="00F47B0A">
        <w:rPr>
          <w:rStyle w:val="6100"/>
          <w:rFonts w:ascii="Times New Roman" w:hAnsi="Times New Roman" w:cs="Times New Roman"/>
          <w:sz w:val="24"/>
          <w:szCs w:val="24"/>
        </w:rPr>
        <w:t xml:space="preserve">εμπρός σας </w:t>
      </w:r>
      <w:r w:rsidR="00CA30D0">
        <w:rPr>
          <w:rStyle w:val="6100"/>
          <w:rFonts w:ascii="Times New Roman" w:hAnsi="Times New Roman" w:cs="Times New Roman"/>
          <w:sz w:val="24"/>
          <w:szCs w:val="24"/>
        </w:rPr>
        <w:t xml:space="preserve">το έγγραφο </w:t>
      </w:r>
      <w:r w:rsidR="00CA30D0" w:rsidRPr="00CA30D0">
        <w:rPr>
          <w:rStyle w:val="6100"/>
          <w:rFonts w:ascii="Times New Roman" w:hAnsi="Times New Roman" w:cs="Times New Roman"/>
          <w:sz w:val="24"/>
          <w:szCs w:val="24"/>
        </w:rPr>
        <w:t>3.2A_FYPRE_ThEORIA KAI EROTHMATOLOGIO</w:t>
      </w:r>
      <w:r w:rsidR="00CA30D0">
        <w:rPr>
          <w:rStyle w:val="6100"/>
          <w:rFonts w:ascii="Times New Roman" w:hAnsi="Times New Roman" w:cs="Times New Roman"/>
          <w:sz w:val="24"/>
          <w:szCs w:val="24"/>
        </w:rPr>
        <w:t>)</w:t>
      </w:r>
    </w:p>
    <w:p w:rsidR="00D87E4B" w:rsidRDefault="00D87E4B" w:rsidP="00F47B0A">
      <w:pPr>
        <w:jc w:val="both"/>
        <w:rPr>
          <w:rStyle w:val="6100"/>
          <w:rFonts w:ascii="Times New Roman" w:hAnsi="Times New Roman" w:cs="Times New Roman"/>
          <w:b w:val="0"/>
          <w:sz w:val="24"/>
          <w:szCs w:val="24"/>
        </w:rPr>
      </w:pPr>
      <w:r w:rsidRPr="00D87E4B">
        <w:rPr>
          <w:rStyle w:val="6100"/>
          <w:rFonts w:ascii="Times New Roman" w:hAnsi="Times New Roman" w:cs="Times New Roman"/>
          <w:b w:val="0"/>
          <w:sz w:val="24"/>
          <w:szCs w:val="24"/>
        </w:rPr>
        <w:t xml:space="preserve">Δεδομένης της </w:t>
      </w:r>
      <w:r>
        <w:rPr>
          <w:rStyle w:val="6100"/>
          <w:rFonts w:ascii="Times New Roman" w:hAnsi="Times New Roman" w:cs="Times New Roman"/>
          <w:b w:val="0"/>
          <w:sz w:val="24"/>
          <w:szCs w:val="24"/>
        </w:rPr>
        <w:t xml:space="preserve">σκοπιμότητας σχεδιασμού </w:t>
      </w:r>
      <w:r w:rsidR="00F47B0A">
        <w:rPr>
          <w:rStyle w:val="6100"/>
          <w:rFonts w:ascii="Times New Roman" w:hAnsi="Times New Roman" w:cs="Times New Roman"/>
          <w:b w:val="0"/>
          <w:sz w:val="24"/>
          <w:szCs w:val="24"/>
        </w:rPr>
        <w:t>τ</w:t>
      </w:r>
      <w:r>
        <w:rPr>
          <w:rStyle w:val="6100"/>
          <w:rFonts w:ascii="Times New Roman" w:hAnsi="Times New Roman" w:cs="Times New Roman"/>
          <w:b w:val="0"/>
          <w:sz w:val="24"/>
          <w:szCs w:val="24"/>
        </w:rPr>
        <w:t>ου ΦΥ.ΠΡ.Ε</w:t>
      </w:r>
      <w:r w:rsidR="00F47B0A">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που στην περίπτωσή αυτή </w:t>
      </w:r>
      <w:r w:rsidRPr="00D87E4B">
        <w:rPr>
          <w:rStyle w:val="6100"/>
          <w:rFonts w:ascii="Times New Roman" w:hAnsi="Times New Roman" w:cs="Times New Roman"/>
          <w:sz w:val="24"/>
          <w:szCs w:val="24"/>
        </w:rPr>
        <w:t>δεν</w:t>
      </w:r>
      <w:r>
        <w:rPr>
          <w:rStyle w:val="6100"/>
          <w:rFonts w:ascii="Times New Roman" w:hAnsi="Times New Roman" w:cs="Times New Roman"/>
          <w:b w:val="0"/>
          <w:sz w:val="24"/>
          <w:szCs w:val="24"/>
        </w:rPr>
        <w:t xml:space="preserve"> αποσκοπεί στη διδασκαλία της μελέτης περίπτωσης</w:t>
      </w:r>
      <w:r w:rsidR="00F47B0A">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χρειάζεται να κάνω τις ακόλουθε</w:t>
      </w:r>
      <w:r w:rsidR="00CA30D0">
        <w:rPr>
          <w:rStyle w:val="6100"/>
          <w:rFonts w:ascii="Times New Roman" w:hAnsi="Times New Roman" w:cs="Times New Roman"/>
          <w:b w:val="0"/>
          <w:sz w:val="24"/>
          <w:szCs w:val="24"/>
        </w:rPr>
        <w:t>ς</w:t>
      </w:r>
      <w:r>
        <w:rPr>
          <w:rStyle w:val="6100"/>
          <w:rFonts w:ascii="Times New Roman" w:hAnsi="Times New Roman" w:cs="Times New Roman"/>
          <w:b w:val="0"/>
          <w:sz w:val="24"/>
          <w:szCs w:val="24"/>
        </w:rPr>
        <w:t xml:space="preserve"> επισημάνσεις προς διευκόλυνσή σας.</w:t>
      </w:r>
    </w:p>
    <w:p w:rsidR="00D87E4B" w:rsidRPr="00D87E4B" w:rsidRDefault="00D87E4B" w:rsidP="00F47B0A">
      <w:pPr>
        <w:contextualSpacing/>
        <w:jc w:val="both"/>
        <w:rPr>
          <w:sz w:val="24"/>
          <w:szCs w:val="24"/>
        </w:rPr>
      </w:pPr>
      <w:r w:rsidRPr="00D87E4B">
        <w:rPr>
          <w:sz w:val="24"/>
          <w:szCs w:val="24"/>
        </w:rPr>
        <w:t>Το ΦΥ.ΠΡ.Ε. αποτελείται από τα ακόλουθα 7 διαδοχικά στάδια κατασκευής.</w:t>
      </w:r>
      <w:r>
        <w:rPr>
          <w:sz w:val="24"/>
          <w:szCs w:val="24"/>
        </w:rPr>
        <w:t xml:space="preserve"> Ακολουθούν οι επισημάνσεις ανά στάδιο:</w:t>
      </w:r>
    </w:p>
    <w:p w:rsidR="00D87E4B" w:rsidRDefault="00D87E4B" w:rsidP="00F47B0A">
      <w:pPr>
        <w:pStyle w:val="aff8"/>
        <w:numPr>
          <w:ilvl w:val="0"/>
          <w:numId w:val="16"/>
        </w:numPr>
        <w:jc w:val="both"/>
        <w:rPr>
          <w:sz w:val="24"/>
          <w:szCs w:val="24"/>
        </w:rPr>
      </w:pPr>
      <w:r w:rsidRPr="00D87E4B">
        <w:rPr>
          <w:sz w:val="24"/>
          <w:szCs w:val="24"/>
        </w:rPr>
        <w:t xml:space="preserve">Οι λέξεις-κλειδιά που θα επιλέξετε (3 έως 7 αρκούν) μπορεί να είναι </w:t>
      </w:r>
      <w:r w:rsidRPr="00CA30D0">
        <w:rPr>
          <w:b/>
          <w:sz w:val="24"/>
          <w:szCs w:val="24"/>
        </w:rPr>
        <w:t xml:space="preserve">διαφορετικές </w:t>
      </w:r>
      <w:r w:rsidRPr="00D87E4B">
        <w:rPr>
          <w:sz w:val="24"/>
          <w:szCs w:val="24"/>
        </w:rPr>
        <w:t>από εκείνες που επιλέξατε στην παρουσίαση του περιστατικού.</w:t>
      </w:r>
      <w:r w:rsidR="00CA30D0" w:rsidRPr="00CA30D0">
        <w:rPr>
          <w:b/>
          <w:sz w:val="24"/>
          <w:szCs w:val="24"/>
        </w:rPr>
        <w:t xml:space="preserve"> Δεν</w:t>
      </w:r>
      <w:r w:rsidR="00CA30D0">
        <w:rPr>
          <w:sz w:val="24"/>
          <w:szCs w:val="24"/>
        </w:rPr>
        <w:t xml:space="preserve"> υπάρχουν κριτήρια «ορθότητα» της επιλογής των λέξεων αφού αυτή εκφράζει τη </w:t>
      </w:r>
      <w:r w:rsidR="00CA30D0" w:rsidRPr="00CA30D0">
        <w:rPr>
          <w:b/>
          <w:sz w:val="24"/>
          <w:szCs w:val="24"/>
        </w:rPr>
        <w:t>δική σας αντίληψη</w:t>
      </w:r>
      <w:r w:rsidR="00CA30D0">
        <w:rPr>
          <w:sz w:val="24"/>
          <w:szCs w:val="24"/>
        </w:rPr>
        <w:t>.</w:t>
      </w:r>
    </w:p>
    <w:p w:rsidR="00CA30D0" w:rsidRDefault="00CA30D0" w:rsidP="00F47B0A">
      <w:pPr>
        <w:pStyle w:val="aff8"/>
        <w:numPr>
          <w:ilvl w:val="0"/>
          <w:numId w:val="16"/>
        </w:numPr>
        <w:jc w:val="both"/>
        <w:rPr>
          <w:sz w:val="24"/>
          <w:szCs w:val="24"/>
        </w:rPr>
      </w:pPr>
      <w:r w:rsidRPr="00CA30D0">
        <w:rPr>
          <w:b/>
          <w:sz w:val="24"/>
          <w:szCs w:val="24"/>
        </w:rPr>
        <w:t>Δεν</w:t>
      </w:r>
      <w:r>
        <w:rPr>
          <w:sz w:val="24"/>
          <w:szCs w:val="24"/>
        </w:rPr>
        <w:t xml:space="preserve"> χρειάζεται να αντιστοιχήσετε για κάθε μία από τις ανωτέρω λέξεις μαθησιακό στόχο σε επίπεδο Γνώσεων, Στάσεων και Δεξιοτήτων, </w:t>
      </w:r>
      <w:r w:rsidRPr="00CA30D0">
        <w:rPr>
          <w:b/>
          <w:sz w:val="24"/>
          <w:szCs w:val="24"/>
        </w:rPr>
        <w:t xml:space="preserve">αφού </w:t>
      </w:r>
      <w:r>
        <w:rPr>
          <w:sz w:val="24"/>
          <w:szCs w:val="24"/>
        </w:rPr>
        <w:t xml:space="preserve">ο σκοπός μας </w:t>
      </w:r>
      <w:r w:rsidRPr="00CA30D0">
        <w:rPr>
          <w:b/>
          <w:sz w:val="24"/>
          <w:szCs w:val="24"/>
        </w:rPr>
        <w:t>δεν</w:t>
      </w:r>
      <w:r>
        <w:rPr>
          <w:sz w:val="24"/>
          <w:szCs w:val="24"/>
        </w:rPr>
        <w:t xml:space="preserve"> είναι η διδασκαλία.</w:t>
      </w:r>
    </w:p>
    <w:p w:rsidR="00CA30D0" w:rsidRDefault="00CA30D0" w:rsidP="00F47B0A">
      <w:pPr>
        <w:pStyle w:val="aff8"/>
        <w:numPr>
          <w:ilvl w:val="0"/>
          <w:numId w:val="16"/>
        </w:numPr>
        <w:jc w:val="both"/>
        <w:rPr>
          <w:sz w:val="24"/>
          <w:szCs w:val="24"/>
        </w:rPr>
      </w:pPr>
      <w:r w:rsidRPr="00CA30D0">
        <w:rPr>
          <w:sz w:val="24"/>
          <w:szCs w:val="24"/>
        </w:rPr>
        <w:t>Ο Νοητικός χάρτης είναι πολύτιμος αφού</w:t>
      </w:r>
      <w:r w:rsidR="00085762">
        <w:rPr>
          <w:sz w:val="24"/>
          <w:szCs w:val="24"/>
        </w:rPr>
        <w:t>,</w:t>
      </w:r>
      <w:r w:rsidRPr="00CA30D0">
        <w:rPr>
          <w:sz w:val="24"/>
          <w:szCs w:val="24"/>
        </w:rPr>
        <w:t xml:space="preserve"> </w:t>
      </w:r>
      <w:r w:rsidR="00085762">
        <w:rPr>
          <w:sz w:val="24"/>
          <w:szCs w:val="24"/>
        </w:rPr>
        <w:t>με την Οπτική ανάκληση,</w:t>
      </w:r>
      <w:r w:rsidR="00085762">
        <w:rPr>
          <w:rStyle w:val="aff"/>
          <w:sz w:val="24"/>
          <w:szCs w:val="24"/>
        </w:rPr>
        <w:footnoteReference w:id="3"/>
      </w:r>
      <w:r w:rsidR="00085762">
        <w:rPr>
          <w:sz w:val="24"/>
          <w:szCs w:val="24"/>
        </w:rPr>
        <w:t xml:space="preserve"> </w:t>
      </w:r>
      <w:r w:rsidRPr="00CA30D0">
        <w:rPr>
          <w:sz w:val="24"/>
          <w:szCs w:val="24"/>
        </w:rPr>
        <w:t>σας βοηθά στην παρουσίαση</w:t>
      </w:r>
      <w:r>
        <w:rPr>
          <w:sz w:val="24"/>
          <w:szCs w:val="24"/>
        </w:rPr>
        <w:t xml:space="preserve"> (θα δούμε την αξία του εάν και όταν φθάσουμε στην </w:t>
      </w:r>
      <w:proofErr w:type="spellStart"/>
      <w:r>
        <w:rPr>
          <w:sz w:val="24"/>
          <w:szCs w:val="24"/>
        </w:rPr>
        <w:t>Μικροδιδασκαλία</w:t>
      </w:r>
      <w:proofErr w:type="spellEnd"/>
      <w:r>
        <w:rPr>
          <w:sz w:val="24"/>
          <w:szCs w:val="24"/>
        </w:rPr>
        <w:t>)</w:t>
      </w:r>
      <w:r w:rsidR="00481CA1">
        <w:rPr>
          <w:sz w:val="24"/>
          <w:szCs w:val="24"/>
        </w:rPr>
        <w:t>, περιέχοντας τις λέξεις -</w:t>
      </w:r>
      <w:r w:rsidR="00481CA1">
        <w:rPr>
          <w:sz w:val="24"/>
          <w:szCs w:val="24"/>
        </w:rPr>
        <w:lastRenderedPageBreak/>
        <w:t xml:space="preserve">κλειδιά που σας επιτρέπουν να ανακαλέσετε το περιεχόμενο </w:t>
      </w:r>
      <w:r w:rsidR="008A10B8">
        <w:rPr>
          <w:sz w:val="24"/>
          <w:szCs w:val="24"/>
        </w:rPr>
        <w:t>που «κρύβουν» από πίσω τους και</w:t>
      </w:r>
      <w:r w:rsidR="00481CA1">
        <w:rPr>
          <w:sz w:val="24"/>
          <w:szCs w:val="24"/>
        </w:rPr>
        <w:t xml:space="preserve"> συνδέ</w:t>
      </w:r>
      <w:r w:rsidR="008A10B8">
        <w:rPr>
          <w:sz w:val="24"/>
          <w:szCs w:val="24"/>
        </w:rPr>
        <w:t xml:space="preserve">εται με αυτές </w:t>
      </w:r>
      <w:r w:rsidR="00481CA1">
        <w:rPr>
          <w:sz w:val="24"/>
          <w:szCs w:val="24"/>
        </w:rPr>
        <w:t>και</w:t>
      </w:r>
      <w:r w:rsidR="008A10B8">
        <w:rPr>
          <w:sz w:val="24"/>
          <w:szCs w:val="24"/>
        </w:rPr>
        <w:t xml:space="preserve"> έτσι</w:t>
      </w:r>
      <w:r w:rsidR="00481CA1">
        <w:rPr>
          <w:sz w:val="24"/>
          <w:szCs w:val="24"/>
        </w:rPr>
        <w:t xml:space="preserve"> σ</w:t>
      </w:r>
      <w:r w:rsidR="008A10B8">
        <w:rPr>
          <w:sz w:val="24"/>
          <w:szCs w:val="24"/>
        </w:rPr>
        <w:t>ά</w:t>
      </w:r>
      <w:r w:rsidR="00481CA1">
        <w:rPr>
          <w:sz w:val="24"/>
          <w:szCs w:val="24"/>
        </w:rPr>
        <w:t>ς διευκολύνουν στην προφορική έκφραση</w:t>
      </w:r>
      <w:r w:rsidR="008A10B8">
        <w:rPr>
          <w:sz w:val="24"/>
          <w:szCs w:val="24"/>
        </w:rPr>
        <w:t xml:space="preserve">, </w:t>
      </w:r>
      <w:r w:rsidR="00481CA1">
        <w:rPr>
          <w:sz w:val="24"/>
          <w:szCs w:val="24"/>
        </w:rPr>
        <w:t>δίχως την ανάγκη προσ</w:t>
      </w:r>
      <w:r w:rsidR="008A10B8">
        <w:rPr>
          <w:sz w:val="24"/>
          <w:szCs w:val="24"/>
        </w:rPr>
        <w:t>φ</w:t>
      </w:r>
      <w:r w:rsidR="00481CA1">
        <w:rPr>
          <w:sz w:val="24"/>
          <w:szCs w:val="24"/>
        </w:rPr>
        <w:t>υγής σε σημειώσει</w:t>
      </w:r>
      <w:r w:rsidR="008A10B8">
        <w:rPr>
          <w:sz w:val="24"/>
          <w:szCs w:val="24"/>
        </w:rPr>
        <w:t>ς</w:t>
      </w:r>
      <w:r w:rsidR="00481CA1">
        <w:rPr>
          <w:sz w:val="24"/>
          <w:szCs w:val="24"/>
        </w:rPr>
        <w:t xml:space="preserve">. </w:t>
      </w:r>
    </w:p>
    <w:p w:rsidR="00085762" w:rsidRDefault="00085762" w:rsidP="00F47B0A">
      <w:pPr>
        <w:pStyle w:val="aff8"/>
        <w:numPr>
          <w:ilvl w:val="0"/>
          <w:numId w:val="16"/>
        </w:numPr>
        <w:jc w:val="both"/>
        <w:rPr>
          <w:sz w:val="24"/>
          <w:szCs w:val="24"/>
        </w:rPr>
      </w:pPr>
      <w:r>
        <w:rPr>
          <w:sz w:val="24"/>
          <w:szCs w:val="24"/>
        </w:rPr>
        <w:t>Η έννοια (ή έννοιες) που θα επιλέξετε για το Πνευματικό θησαυροφυλάκιο είναι πολύτιμη για την μελλοντική  σας διαδρομή</w:t>
      </w:r>
      <w:r w:rsidR="00D61E7E">
        <w:rPr>
          <w:sz w:val="24"/>
          <w:szCs w:val="24"/>
        </w:rPr>
        <w:t xml:space="preserve"> (π.χ. Απόκλιση, Στιγματισμός, </w:t>
      </w:r>
      <w:proofErr w:type="spellStart"/>
      <w:r w:rsidR="00D61E7E">
        <w:rPr>
          <w:sz w:val="24"/>
          <w:szCs w:val="24"/>
        </w:rPr>
        <w:t>κ.λ.π</w:t>
      </w:r>
      <w:proofErr w:type="spellEnd"/>
      <w:r w:rsidR="00D61E7E">
        <w:rPr>
          <w:sz w:val="24"/>
          <w:szCs w:val="24"/>
        </w:rPr>
        <w:t>.)</w:t>
      </w:r>
      <w:r>
        <w:rPr>
          <w:sz w:val="24"/>
          <w:szCs w:val="24"/>
        </w:rPr>
        <w:t>.</w:t>
      </w:r>
    </w:p>
    <w:p w:rsidR="00085762" w:rsidRDefault="00085762" w:rsidP="00F47B0A">
      <w:pPr>
        <w:pStyle w:val="aff8"/>
        <w:numPr>
          <w:ilvl w:val="0"/>
          <w:numId w:val="16"/>
        </w:numPr>
        <w:jc w:val="both"/>
        <w:rPr>
          <w:sz w:val="24"/>
          <w:szCs w:val="24"/>
        </w:rPr>
      </w:pPr>
      <w:r>
        <w:rPr>
          <w:sz w:val="24"/>
          <w:szCs w:val="24"/>
        </w:rPr>
        <w:t>Το στάδιο της περίληψης είναι σημαντικό καθώς αποτελεί το βασικό κείμενο (για αυτό να είναι σύντομο, ει δυνατόν μία παράγραφος) της προφορικής παρουσίασή σας.</w:t>
      </w:r>
    </w:p>
    <w:p w:rsidR="008330F5" w:rsidRDefault="008330F5" w:rsidP="00F47B0A">
      <w:pPr>
        <w:pStyle w:val="aff8"/>
        <w:numPr>
          <w:ilvl w:val="0"/>
          <w:numId w:val="16"/>
        </w:numPr>
        <w:jc w:val="both"/>
        <w:rPr>
          <w:sz w:val="24"/>
          <w:szCs w:val="24"/>
        </w:rPr>
      </w:pPr>
      <w:r>
        <w:rPr>
          <w:sz w:val="24"/>
          <w:szCs w:val="24"/>
        </w:rPr>
        <w:t xml:space="preserve">Θεωρώ πως είναι περιττό, κρίνοντας και από την ποιότητα των περιστατικών που παρουσιάσατε, να αναφερθώ στην αξία αυτού σας σταδίου </w:t>
      </w:r>
      <w:proofErr w:type="spellStart"/>
      <w:r>
        <w:rPr>
          <w:sz w:val="24"/>
          <w:szCs w:val="24"/>
        </w:rPr>
        <w:t>μεταγνωστικά</w:t>
      </w:r>
      <w:proofErr w:type="spellEnd"/>
      <w:r>
        <w:rPr>
          <w:sz w:val="24"/>
          <w:szCs w:val="24"/>
        </w:rPr>
        <w:t>.</w:t>
      </w:r>
    </w:p>
    <w:p w:rsidR="008330F5" w:rsidRDefault="008330F5" w:rsidP="00F47B0A">
      <w:pPr>
        <w:pStyle w:val="aff8"/>
        <w:numPr>
          <w:ilvl w:val="0"/>
          <w:numId w:val="16"/>
        </w:numPr>
        <w:jc w:val="both"/>
        <w:rPr>
          <w:sz w:val="24"/>
          <w:szCs w:val="24"/>
        </w:rPr>
      </w:pPr>
      <w:r>
        <w:rPr>
          <w:sz w:val="24"/>
          <w:szCs w:val="24"/>
        </w:rPr>
        <w:t>Τέλος στο στάδιο αυτό, αφού σκοπός μας δεν είναι η «διδασκαλία»</w:t>
      </w:r>
      <w:r w:rsidR="00D61E7E">
        <w:rPr>
          <w:sz w:val="24"/>
          <w:szCs w:val="24"/>
        </w:rPr>
        <w:t>,</w:t>
      </w:r>
      <w:r>
        <w:rPr>
          <w:sz w:val="24"/>
          <w:szCs w:val="24"/>
        </w:rPr>
        <w:t xml:space="preserve"> σας παροτρύνω να θέσετε ερωτήματα που</w:t>
      </w:r>
      <w:r w:rsidR="00992A8D">
        <w:rPr>
          <w:sz w:val="24"/>
          <w:szCs w:val="24"/>
        </w:rPr>
        <w:t xml:space="preserve"> </w:t>
      </w:r>
      <w:r>
        <w:rPr>
          <w:sz w:val="24"/>
          <w:szCs w:val="24"/>
        </w:rPr>
        <w:t>σχετίζονται</w:t>
      </w:r>
      <w:r w:rsidR="00992A8D">
        <w:rPr>
          <w:sz w:val="24"/>
          <w:szCs w:val="24"/>
        </w:rPr>
        <w:t xml:space="preserve"> με τις απόπειρες της κοινωνιολογικής ερμηνείας της απόκλισης, τα οποία θα κινητοποιήσουν το ακροατήριο σας προς μία διερεύνηση των δικών τους ατομικών, μέχρι τη δική σας σημερινή παρουσίαση, αντιλήψεων για την Απόκλιση. Ανατρέξτε στα σχετικά βιντεοσκοπημένα «μαθήματα».</w:t>
      </w:r>
      <w:r w:rsidR="00D61E7E">
        <w:rPr>
          <w:sz w:val="24"/>
          <w:szCs w:val="24"/>
        </w:rPr>
        <w:t xml:space="preserve"> Τα ερωτήματα αυτά θα είναι η βάση για τη σύνταξη στο </w:t>
      </w:r>
      <w:r w:rsidR="00D61E7E" w:rsidRPr="00D61E7E">
        <w:rPr>
          <w:b/>
          <w:sz w:val="24"/>
          <w:szCs w:val="24"/>
        </w:rPr>
        <w:t>επόμενο</w:t>
      </w:r>
      <w:r w:rsidR="00D61E7E">
        <w:rPr>
          <w:sz w:val="24"/>
          <w:szCs w:val="24"/>
        </w:rPr>
        <w:t xml:space="preserve"> στάδιο ενός </w:t>
      </w:r>
      <w:r w:rsidR="00D61E7E" w:rsidRPr="00D61E7E">
        <w:rPr>
          <w:b/>
          <w:sz w:val="24"/>
          <w:szCs w:val="24"/>
        </w:rPr>
        <w:t>Εκπαιδευτικού-Θεραπευτικού κοινωνιολογικά Σχεδίου</w:t>
      </w:r>
      <w:r w:rsidR="00D61E7E">
        <w:rPr>
          <w:sz w:val="24"/>
          <w:szCs w:val="24"/>
        </w:rPr>
        <w:t>.</w:t>
      </w:r>
      <w:r w:rsidR="00992A8D">
        <w:rPr>
          <w:sz w:val="24"/>
          <w:szCs w:val="24"/>
        </w:rPr>
        <w:t xml:space="preserve"> Ο πίνακας που ακολουθεί θεωρώ πως σας είναι χρήσιμος.</w:t>
      </w:r>
    </w:p>
    <w:p w:rsidR="00992A8D" w:rsidRDefault="00992A8D" w:rsidP="00F47B0A">
      <w:pPr>
        <w:jc w:val="both"/>
        <w:rPr>
          <w:sz w:val="24"/>
          <w:szCs w:val="24"/>
        </w:rPr>
      </w:pPr>
      <w:r>
        <w:rPr>
          <w:sz w:val="24"/>
          <w:szCs w:val="24"/>
        </w:rPr>
        <w:t>Καλή απόλαυση, επιπλέον του προφανούς οφέλους.</w:t>
      </w:r>
    </w:p>
    <w:p w:rsidR="00992A8D" w:rsidRDefault="00992A8D" w:rsidP="00F47B0A">
      <w:pPr>
        <w:jc w:val="both"/>
        <w:rPr>
          <w:sz w:val="24"/>
          <w:szCs w:val="24"/>
        </w:rPr>
      </w:pPr>
      <w:r>
        <w:rPr>
          <w:sz w:val="24"/>
          <w:szCs w:val="24"/>
        </w:rPr>
        <w:t>Ο συνοδοιπόρος σας στην πορεία ανακάλυψης της  Γνώσης και ονομαστικώς,</w:t>
      </w:r>
    </w:p>
    <w:p w:rsidR="00992A8D" w:rsidRPr="00992A8D" w:rsidRDefault="00992A8D" w:rsidP="00F47B0A">
      <w:pPr>
        <w:jc w:val="both"/>
        <w:rPr>
          <w:sz w:val="24"/>
          <w:szCs w:val="24"/>
        </w:rPr>
      </w:pPr>
      <w:r>
        <w:rPr>
          <w:sz w:val="24"/>
          <w:szCs w:val="24"/>
        </w:rPr>
        <w:t>Χαράλαμπος Τσίρος</w:t>
      </w:r>
    </w:p>
    <w:p w:rsidR="00D87E4B" w:rsidRPr="00D87E4B" w:rsidRDefault="00D87E4B" w:rsidP="00F47B0A">
      <w:pPr>
        <w:jc w:val="both"/>
        <w:rPr>
          <w:rStyle w:val="6100"/>
          <w:rFonts w:ascii="Times New Roman" w:hAnsi="Times New Roman" w:cs="Times New Roman"/>
          <w:b w:val="0"/>
          <w:sz w:val="24"/>
          <w:szCs w:val="24"/>
        </w:rPr>
      </w:pPr>
    </w:p>
    <w:p w:rsidR="009A6FA1" w:rsidRDefault="009A6FA1" w:rsidP="003F1E9F">
      <w:pPr>
        <w:jc w:val="center"/>
        <w:rPr>
          <w:rStyle w:val="6100"/>
          <w:rFonts w:ascii="Times New Roman" w:hAnsi="Times New Roman" w:cs="Times New Roman"/>
          <w:b w:val="0"/>
          <w:color w:val="000000" w:themeColor="text1"/>
          <w:sz w:val="24"/>
          <w:szCs w:val="24"/>
        </w:rPr>
      </w:pPr>
      <w:r w:rsidRPr="00937204">
        <w:rPr>
          <w:rStyle w:val="6100"/>
          <w:rFonts w:ascii="Times New Roman" w:hAnsi="Times New Roman" w:cs="Times New Roman"/>
          <w:b w:val="0"/>
          <w:color w:val="FF0000"/>
          <w:sz w:val="24"/>
          <w:szCs w:val="24"/>
        </w:rPr>
        <w:br w:type="page"/>
      </w:r>
      <w:proofErr w:type="spellStart"/>
      <w:r w:rsidR="003F1E9F">
        <w:rPr>
          <w:rStyle w:val="6100"/>
          <w:rFonts w:ascii="Times New Roman" w:hAnsi="Times New Roman" w:cs="Times New Roman"/>
          <w:b w:val="0"/>
          <w:color w:val="000000" w:themeColor="text1"/>
          <w:sz w:val="24"/>
          <w:szCs w:val="24"/>
        </w:rPr>
        <w:lastRenderedPageBreak/>
        <w:t>ΦΥλλο</w:t>
      </w:r>
      <w:proofErr w:type="spellEnd"/>
      <w:r w:rsidR="003F1E9F">
        <w:rPr>
          <w:rStyle w:val="6100"/>
          <w:rFonts w:ascii="Times New Roman" w:hAnsi="Times New Roman" w:cs="Times New Roman"/>
          <w:b w:val="0"/>
          <w:color w:val="000000" w:themeColor="text1"/>
          <w:sz w:val="24"/>
          <w:szCs w:val="24"/>
        </w:rPr>
        <w:t xml:space="preserve"> </w:t>
      </w:r>
      <w:proofErr w:type="spellStart"/>
      <w:r w:rsidR="003F1E9F">
        <w:rPr>
          <w:rStyle w:val="6100"/>
          <w:rFonts w:ascii="Times New Roman" w:hAnsi="Times New Roman" w:cs="Times New Roman"/>
          <w:b w:val="0"/>
          <w:color w:val="000000" w:themeColor="text1"/>
          <w:sz w:val="24"/>
          <w:szCs w:val="24"/>
        </w:rPr>
        <w:t>ΠΡωτότυπης</w:t>
      </w:r>
      <w:proofErr w:type="spellEnd"/>
      <w:r w:rsidR="003F1E9F">
        <w:rPr>
          <w:rStyle w:val="6100"/>
          <w:rFonts w:ascii="Times New Roman" w:hAnsi="Times New Roman" w:cs="Times New Roman"/>
          <w:b w:val="0"/>
          <w:color w:val="000000" w:themeColor="text1"/>
          <w:sz w:val="24"/>
          <w:szCs w:val="24"/>
        </w:rPr>
        <w:t xml:space="preserve"> Εργασίας (ΦΥ.ΠΡ.Ε)</w:t>
      </w:r>
    </w:p>
    <w:p w:rsidR="003F1E9F" w:rsidRDefault="003F1E9F" w:rsidP="003F1E9F">
      <w:pPr>
        <w:jc w:val="center"/>
        <w:rPr>
          <w:rStyle w:val="6100"/>
          <w:rFonts w:ascii="Times New Roman" w:hAnsi="Times New Roman" w:cs="Times New Roman"/>
          <w:b w:val="0"/>
          <w:color w:val="000000" w:themeColor="text1"/>
          <w:sz w:val="24"/>
          <w:szCs w:val="24"/>
        </w:rPr>
      </w:pPr>
      <w:r>
        <w:rPr>
          <w:rStyle w:val="6100"/>
          <w:rFonts w:ascii="Times New Roman" w:hAnsi="Times New Roman" w:cs="Times New Roman"/>
          <w:b w:val="0"/>
          <w:color w:val="000000" w:themeColor="text1"/>
          <w:sz w:val="24"/>
          <w:szCs w:val="24"/>
        </w:rPr>
        <w:t xml:space="preserve">Διδακτικό και </w:t>
      </w:r>
      <w:proofErr w:type="spellStart"/>
      <w:r>
        <w:rPr>
          <w:rStyle w:val="6100"/>
          <w:rFonts w:ascii="Times New Roman" w:hAnsi="Times New Roman" w:cs="Times New Roman"/>
          <w:b w:val="0"/>
          <w:color w:val="000000" w:themeColor="text1"/>
          <w:sz w:val="24"/>
          <w:szCs w:val="24"/>
        </w:rPr>
        <w:t>Αυτοαξιολογικό</w:t>
      </w:r>
      <w:proofErr w:type="spellEnd"/>
      <w:r>
        <w:rPr>
          <w:rStyle w:val="6100"/>
          <w:rFonts w:ascii="Times New Roman" w:hAnsi="Times New Roman" w:cs="Times New Roman"/>
          <w:b w:val="0"/>
          <w:color w:val="000000" w:themeColor="text1"/>
          <w:sz w:val="24"/>
          <w:szCs w:val="24"/>
        </w:rPr>
        <w:t xml:space="preserve"> μέσο</w:t>
      </w:r>
    </w:p>
    <w:p w:rsidR="003F1E9F" w:rsidRDefault="003F1E9F" w:rsidP="003F1E9F">
      <w:pPr>
        <w:jc w:val="center"/>
        <w:rPr>
          <w:u w:val="single"/>
        </w:rPr>
      </w:pPr>
    </w:p>
    <w:tbl>
      <w:tblPr>
        <w:tblpPr w:leftFromText="180" w:rightFromText="180" w:vertAnchor="text" w:horzAnchor="margin" w:tblpY="233"/>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804"/>
      </w:tblGrid>
      <w:tr w:rsidR="003F1E9F" w:rsidRPr="00683E07" w:rsidTr="003F1E9F">
        <w:trPr>
          <w:trHeight w:val="8680"/>
        </w:trPr>
        <w:tc>
          <w:tcPr>
            <w:tcW w:w="3261" w:type="dxa"/>
          </w:tcPr>
          <w:p w:rsidR="003F1E9F" w:rsidRPr="00683E07" w:rsidRDefault="003F1E9F" w:rsidP="003F1E9F">
            <w:pPr>
              <w:outlineLvl w:val="0"/>
              <w:rPr>
                <w:rFonts w:cs="Times New Roman"/>
                <w:b/>
                <w:color w:val="000000" w:themeColor="text1"/>
              </w:rPr>
            </w:pPr>
            <w:r w:rsidRPr="00683E07">
              <w:rPr>
                <w:rFonts w:cs="Times New Roman"/>
                <w:b/>
                <w:color w:val="000000" w:themeColor="text1"/>
              </w:rPr>
              <w:t>Α. Λέξεις- Έννοιες – Κλειδιά</w:t>
            </w:r>
          </w:p>
          <w:p w:rsidR="003F1E9F" w:rsidRPr="00683E07" w:rsidRDefault="003F1E9F" w:rsidP="003F1E9F">
            <w:pPr>
              <w:outlineLvl w:val="0"/>
              <w:rPr>
                <w:rFonts w:cs="Times New Roman"/>
                <w:color w:val="000000" w:themeColor="text1"/>
              </w:rPr>
            </w:pPr>
          </w:p>
          <w:p w:rsidR="003F1E9F" w:rsidRPr="00683E07" w:rsidRDefault="003F1E9F" w:rsidP="003F1E9F">
            <w:pPr>
              <w:numPr>
                <w:ilvl w:val="0"/>
                <w:numId w:val="18"/>
              </w:numPr>
              <w:spacing w:after="0" w:line="240" w:lineRule="auto"/>
              <w:outlineLvl w:val="0"/>
              <w:rPr>
                <w:rFonts w:cs="Times New Roman"/>
                <w:color w:val="000000" w:themeColor="text1"/>
                <w:sz w:val="24"/>
                <w:szCs w:val="24"/>
              </w:rPr>
            </w:pPr>
            <w:r w:rsidRPr="00683E07">
              <w:rPr>
                <w:rFonts w:cs="Times New Roman"/>
                <w:color w:val="000000" w:themeColor="text1"/>
                <w:sz w:val="24"/>
                <w:szCs w:val="24"/>
              </w:rPr>
              <w:t>Κοινωνιολογικές θεωρίες</w:t>
            </w:r>
          </w:p>
          <w:p w:rsidR="003F1E9F" w:rsidRPr="00683E07" w:rsidRDefault="003F1E9F" w:rsidP="003F1E9F">
            <w:pPr>
              <w:numPr>
                <w:ilvl w:val="0"/>
                <w:numId w:val="18"/>
              </w:numPr>
              <w:spacing w:after="0" w:line="240" w:lineRule="auto"/>
              <w:outlineLvl w:val="0"/>
              <w:rPr>
                <w:rFonts w:cs="Times New Roman"/>
                <w:color w:val="000000" w:themeColor="text1"/>
                <w:sz w:val="24"/>
                <w:szCs w:val="24"/>
              </w:rPr>
            </w:pPr>
            <w:r w:rsidRPr="00683E07">
              <w:rPr>
                <w:rFonts w:cs="Times New Roman"/>
                <w:color w:val="000000" w:themeColor="text1"/>
                <w:sz w:val="24"/>
                <w:szCs w:val="24"/>
              </w:rPr>
              <w:t>Παρεκκλίνουσα συμπεριφορά</w:t>
            </w:r>
          </w:p>
          <w:p w:rsidR="003F1E9F" w:rsidRPr="00683E07" w:rsidRDefault="003F1E9F" w:rsidP="003F1E9F">
            <w:pPr>
              <w:numPr>
                <w:ilvl w:val="0"/>
                <w:numId w:val="18"/>
              </w:numPr>
              <w:spacing w:after="0" w:line="240" w:lineRule="auto"/>
              <w:outlineLvl w:val="0"/>
              <w:rPr>
                <w:rFonts w:cs="Times New Roman"/>
                <w:color w:val="000000" w:themeColor="text1"/>
                <w:sz w:val="24"/>
                <w:szCs w:val="24"/>
              </w:rPr>
            </w:pPr>
            <w:r w:rsidRPr="00683E07">
              <w:rPr>
                <w:rFonts w:cs="Times New Roman"/>
                <w:color w:val="000000" w:themeColor="text1"/>
                <w:sz w:val="24"/>
                <w:szCs w:val="24"/>
              </w:rPr>
              <w:t>Σωματική βία</w:t>
            </w:r>
          </w:p>
          <w:p w:rsidR="003F1E9F" w:rsidRPr="00683E07" w:rsidRDefault="003F1E9F" w:rsidP="003F1E9F">
            <w:pPr>
              <w:numPr>
                <w:ilvl w:val="0"/>
                <w:numId w:val="18"/>
              </w:numPr>
              <w:spacing w:after="0" w:line="240" w:lineRule="auto"/>
              <w:outlineLvl w:val="0"/>
              <w:rPr>
                <w:rFonts w:cs="Times New Roman"/>
                <w:color w:val="000000" w:themeColor="text1"/>
                <w:sz w:val="24"/>
                <w:szCs w:val="24"/>
              </w:rPr>
            </w:pPr>
            <w:r w:rsidRPr="00683E07">
              <w:rPr>
                <w:rFonts w:cs="Times New Roman"/>
                <w:color w:val="000000" w:themeColor="text1"/>
                <w:sz w:val="24"/>
                <w:szCs w:val="24"/>
              </w:rPr>
              <w:t>Ενδοοικογενειακή βία</w:t>
            </w:r>
          </w:p>
          <w:p w:rsidR="003F1E9F" w:rsidRPr="00683E07" w:rsidRDefault="003F1E9F" w:rsidP="003F1E9F">
            <w:pPr>
              <w:numPr>
                <w:ilvl w:val="0"/>
                <w:numId w:val="18"/>
              </w:numPr>
              <w:spacing w:after="0" w:line="240" w:lineRule="auto"/>
              <w:outlineLvl w:val="0"/>
              <w:rPr>
                <w:rFonts w:cs="Times New Roman"/>
                <w:color w:val="000000" w:themeColor="text1"/>
                <w:sz w:val="24"/>
                <w:szCs w:val="24"/>
              </w:rPr>
            </w:pPr>
            <w:r w:rsidRPr="00683E07">
              <w:rPr>
                <w:rFonts w:cs="Times New Roman"/>
                <w:color w:val="000000" w:themeColor="text1"/>
                <w:sz w:val="24"/>
                <w:szCs w:val="24"/>
              </w:rPr>
              <w:t xml:space="preserve">Θετικιστική </w:t>
            </w:r>
          </w:p>
          <w:p w:rsidR="003F1E9F" w:rsidRPr="00683E07" w:rsidRDefault="003F1E9F" w:rsidP="003F1E9F">
            <w:pPr>
              <w:numPr>
                <w:ilvl w:val="0"/>
                <w:numId w:val="18"/>
              </w:numPr>
              <w:spacing w:after="0" w:line="240" w:lineRule="auto"/>
              <w:outlineLvl w:val="0"/>
              <w:rPr>
                <w:rFonts w:cs="Times New Roman"/>
                <w:color w:val="000000" w:themeColor="text1"/>
                <w:sz w:val="24"/>
                <w:szCs w:val="24"/>
              </w:rPr>
            </w:pPr>
            <w:proofErr w:type="spellStart"/>
            <w:r w:rsidRPr="00683E07">
              <w:rPr>
                <w:rFonts w:cs="Times New Roman"/>
                <w:color w:val="000000" w:themeColor="text1"/>
                <w:sz w:val="24"/>
                <w:szCs w:val="24"/>
              </w:rPr>
              <w:t>Εποικοδομιστική</w:t>
            </w:r>
            <w:proofErr w:type="spellEnd"/>
          </w:p>
          <w:p w:rsidR="003F1E9F" w:rsidRPr="00683E07" w:rsidRDefault="003F1E9F" w:rsidP="003F1E9F">
            <w:pPr>
              <w:numPr>
                <w:ilvl w:val="0"/>
                <w:numId w:val="18"/>
              </w:numPr>
              <w:spacing w:after="0" w:line="240" w:lineRule="auto"/>
              <w:outlineLvl w:val="0"/>
              <w:rPr>
                <w:rFonts w:cs="Times New Roman"/>
                <w:color w:val="000000" w:themeColor="text1"/>
                <w:sz w:val="24"/>
                <w:szCs w:val="24"/>
              </w:rPr>
            </w:pPr>
            <w:r w:rsidRPr="00683E07">
              <w:rPr>
                <w:rFonts w:cs="Times New Roman"/>
                <w:color w:val="000000" w:themeColor="text1"/>
                <w:sz w:val="24"/>
                <w:szCs w:val="24"/>
              </w:rPr>
              <w:t>Δράσεις</w:t>
            </w: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p w:rsidR="003F1E9F" w:rsidRPr="00683E07" w:rsidRDefault="003F1E9F" w:rsidP="003F1E9F">
            <w:pPr>
              <w:outlineLvl w:val="0"/>
              <w:rPr>
                <w:rFonts w:cs="Times New Roman"/>
                <w:color w:val="000000" w:themeColor="text1"/>
              </w:rPr>
            </w:pPr>
          </w:p>
        </w:tc>
        <w:tc>
          <w:tcPr>
            <w:tcW w:w="6804" w:type="dxa"/>
          </w:tcPr>
          <w:p w:rsidR="003F1E9F" w:rsidRPr="00683E07" w:rsidRDefault="003F1E9F" w:rsidP="003F1E9F">
            <w:pPr>
              <w:outlineLvl w:val="0"/>
              <w:rPr>
                <w:rFonts w:cs="Times New Roman"/>
                <w:b/>
                <w:color w:val="000000" w:themeColor="text1"/>
              </w:rPr>
            </w:pPr>
            <w:r w:rsidRPr="00683E07">
              <w:rPr>
                <w:rFonts w:cs="Times New Roman"/>
                <w:b/>
                <w:color w:val="000000" w:themeColor="text1"/>
              </w:rPr>
              <w:t>Β. Μαθησιακοί Αντικειμενικοί Στόχοι</w:t>
            </w:r>
          </w:p>
          <w:p w:rsidR="003F1E9F" w:rsidRPr="00683E07" w:rsidRDefault="003F1E9F" w:rsidP="003F1E9F">
            <w:pPr>
              <w:outlineLvl w:val="0"/>
              <w:rPr>
                <w:rFonts w:cs="Times New Roman"/>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1"/>
              <w:gridCol w:w="2373"/>
              <w:gridCol w:w="2484"/>
            </w:tblGrid>
            <w:tr w:rsidR="003F1E9F" w:rsidRPr="00683E07" w:rsidTr="003F1E9F">
              <w:tc>
                <w:tcPr>
                  <w:tcW w:w="1584" w:type="dxa"/>
                </w:tcPr>
                <w:p w:rsidR="003F1E9F" w:rsidRPr="00683E07" w:rsidRDefault="003F1E9F" w:rsidP="00A9074B">
                  <w:pPr>
                    <w:framePr w:hSpace="180" w:wrap="around" w:vAnchor="text" w:hAnchor="margin" w:y="233"/>
                    <w:outlineLvl w:val="0"/>
                    <w:rPr>
                      <w:rFonts w:cs="Times New Roman"/>
                      <w:b/>
                      <w:color w:val="000000" w:themeColor="text1"/>
                    </w:rPr>
                  </w:pPr>
                  <w:r w:rsidRPr="00683E07">
                    <w:rPr>
                      <w:rFonts w:cs="Times New Roman"/>
                      <w:b/>
                      <w:color w:val="000000" w:themeColor="text1"/>
                    </w:rPr>
                    <w:t>Β1. Γνωστικοί (</w:t>
                  </w:r>
                  <w:proofErr w:type="spellStart"/>
                  <w:r w:rsidRPr="00683E07">
                    <w:rPr>
                      <w:rFonts w:cs="Times New Roman"/>
                      <w:b/>
                      <w:color w:val="000000" w:themeColor="text1"/>
                      <w:lang w:val="en-US"/>
                    </w:rPr>
                    <w:t>Mager</w:t>
                  </w:r>
                  <w:proofErr w:type="spellEnd"/>
                  <w:r w:rsidRPr="00683E07">
                    <w:rPr>
                      <w:rFonts w:cs="Times New Roman"/>
                      <w:b/>
                      <w:color w:val="000000" w:themeColor="text1"/>
                    </w:rPr>
                    <w:t>)</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6. Αξιολόγηση</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(κρίση με βάση αντικειμενικά και έγκριτα κριτήρια, Αιτιολόγηση)</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5. Σύνθεση</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(σύνθεση γνώσεων σε νέο όλο)</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4. Ανάλυση</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(αποσύνθεση όλου στα συστατικά)</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3. Εφαρμογή</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(αξιοποίηση γνώσης σε νέες καταστάσεις)</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2. Κατανόηση</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(σύλληψη του περιεχομένου)</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color w:val="000000" w:themeColor="text1"/>
                    </w:rPr>
                    <w:t>1.Γνώση (ανάκληση, απομνημόνευση)</w:t>
                  </w:r>
                </w:p>
              </w:tc>
              <w:tc>
                <w:tcPr>
                  <w:tcW w:w="2414" w:type="dxa"/>
                </w:tcPr>
                <w:p w:rsidR="003F1E9F" w:rsidRPr="00683E07" w:rsidRDefault="003F1E9F" w:rsidP="00A9074B">
                  <w:pPr>
                    <w:framePr w:hSpace="180" w:wrap="around" w:vAnchor="text" w:hAnchor="margin" w:y="233"/>
                    <w:outlineLvl w:val="0"/>
                    <w:rPr>
                      <w:rFonts w:cs="Times New Roman"/>
                      <w:b/>
                      <w:color w:val="000000" w:themeColor="text1"/>
                    </w:rPr>
                  </w:pPr>
                  <w:r w:rsidRPr="00683E07">
                    <w:rPr>
                      <w:rFonts w:cs="Times New Roman"/>
                      <w:b/>
                      <w:color w:val="000000" w:themeColor="text1"/>
                    </w:rPr>
                    <w:t xml:space="preserve">Β2. </w:t>
                  </w:r>
                </w:p>
                <w:p w:rsidR="003F1E9F" w:rsidRPr="00683E07" w:rsidRDefault="003F1E9F" w:rsidP="00A9074B">
                  <w:pPr>
                    <w:framePr w:hSpace="180" w:wrap="around" w:vAnchor="text" w:hAnchor="margin" w:y="233"/>
                    <w:outlineLvl w:val="0"/>
                    <w:rPr>
                      <w:rFonts w:cs="Times New Roman"/>
                      <w:b/>
                      <w:color w:val="000000" w:themeColor="text1"/>
                    </w:rPr>
                  </w:pPr>
                  <w:r w:rsidRPr="00683E07">
                    <w:rPr>
                      <w:rFonts w:cs="Times New Roman"/>
                      <w:b/>
                      <w:color w:val="000000" w:themeColor="text1"/>
                    </w:rPr>
                    <w:t>Συναισθηματικοί (</w:t>
                  </w:r>
                  <w:proofErr w:type="spellStart"/>
                  <w:r w:rsidRPr="00683E07">
                    <w:rPr>
                      <w:rFonts w:cs="Times New Roman"/>
                      <w:b/>
                      <w:color w:val="000000" w:themeColor="text1"/>
                    </w:rPr>
                    <w:t>Krathwell</w:t>
                  </w:r>
                  <w:proofErr w:type="spellEnd"/>
                  <w:r w:rsidRPr="00683E07">
                    <w:rPr>
                      <w:rFonts w:cs="Times New Roman"/>
                      <w:b/>
                      <w:color w:val="000000" w:themeColor="text1"/>
                    </w:rPr>
                    <w:t>)</w:t>
                  </w:r>
                </w:p>
                <w:p w:rsidR="003F1E9F" w:rsidRPr="00683E07" w:rsidRDefault="003F1E9F" w:rsidP="00A9074B">
                  <w:pPr>
                    <w:framePr w:hSpace="180" w:wrap="around" w:vAnchor="text" w:hAnchor="margin" w:y="233"/>
                    <w:rPr>
                      <w:rFonts w:cs="Times New Roman"/>
                      <w:color w:val="000000" w:themeColor="text1"/>
                    </w:rPr>
                  </w:pP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5. Χαρακτηρισμός με μία Αξία η σύστημα αξιών</w:t>
                  </w: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 xml:space="preserve"> (καθοδηγεί τη συμπεριφορά σταθερά και τυπικά)</w:t>
                  </w: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4. Οργάνωση</w:t>
                  </w: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(ιδεών και αξιών σε σταθερό σύστημα, στάση Ζωής)</w:t>
                  </w: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3. Αξιολόγηση</w:t>
                  </w: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(απλή αποδοχή μίας αξίας μέχρι δέσμευση)</w:t>
                  </w: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2.  Αντίδραση</w:t>
                  </w: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(ενεργός συμμετοχή, ικανοποίηση, εθελοντική συμμετοχή)</w:t>
                  </w:r>
                  <w:bookmarkStart w:id="3" w:name="_GoBack"/>
                  <w:bookmarkEnd w:id="3"/>
                </w:p>
                <w:p w:rsidR="003F1E9F" w:rsidRPr="00683E07" w:rsidRDefault="003F1E9F" w:rsidP="00A9074B">
                  <w:pPr>
                    <w:framePr w:hSpace="180" w:wrap="around" w:vAnchor="text" w:hAnchor="margin" w:y="233"/>
                    <w:jc w:val="both"/>
                    <w:rPr>
                      <w:rFonts w:cs="Times New Roman"/>
                      <w:color w:val="000000" w:themeColor="text1"/>
                    </w:rPr>
                  </w:pPr>
                  <w:r w:rsidRPr="00683E07">
                    <w:rPr>
                      <w:rFonts w:cs="Times New Roman"/>
                      <w:color w:val="000000" w:themeColor="text1"/>
                    </w:rPr>
                    <w:t>1. Πρόσληψη</w:t>
                  </w:r>
                </w:p>
                <w:p w:rsidR="003F1E9F" w:rsidRPr="00683E07" w:rsidRDefault="003F1E9F" w:rsidP="00A9074B">
                  <w:pPr>
                    <w:framePr w:hSpace="180" w:wrap="around" w:vAnchor="text" w:hAnchor="margin" w:y="233"/>
                    <w:rPr>
                      <w:rFonts w:cs="Times New Roman"/>
                      <w:color w:val="000000" w:themeColor="text1"/>
                    </w:rPr>
                  </w:pPr>
                  <w:r w:rsidRPr="00683E07">
                    <w:rPr>
                      <w:rFonts w:cs="Times New Roman"/>
                      <w:color w:val="000000" w:themeColor="text1"/>
                    </w:rPr>
                    <w:t>(προθυμία, προσοχή)</w:t>
                  </w:r>
                </w:p>
              </w:tc>
              <w:tc>
                <w:tcPr>
                  <w:tcW w:w="2552" w:type="dxa"/>
                </w:tcPr>
                <w:p w:rsidR="003F1E9F" w:rsidRPr="00683E07" w:rsidRDefault="003F1E9F" w:rsidP="00A9074B">
                  <w:pPr>
                    <w:framePr w:hSpace="180" w:wrap="around" w:vAnchor="text" w:hAnchor="margin" w:y="233"/>
                    <w:outlineLvl w:val="0"/>
                    <w:rPr>
                      <w:rFonts w:cs="Times New Roman"/>
                      <w:b/>
                      <w:color w:val="000000" w:themeColor="text1"/>
                    </w:rPr>
                  </w:pPr>
                  <w:r w:rsidRPr="00683E07">
                    <w:rPr>
                      <w:rFonts w:cs="Times New Roman"/>
                      <w:b/>
                      <w:color w:val="000000" w:themeColor="text1"/>
                    </w:rPr>
                    <w:t>Γ3.</w:t>
                  </w:r>
                </w:p>
                <w:p w:rsidR="003F1E9F" w:rsidRPr="00683E07" w:rsidRDefault="003F1E9F" w:rsidP="00A9074B">
                  <w:pPr>
                    <w:framePr w:hSpace="180" w:wrap="around" w:vAnchor="text" w:hAnchor="margin" w:y="233"/>
                    <w:outlineLvl w:val="0"/>
                    <w:rPr>
                      <w:rFonts w:cs="Times New Roman"/>
                      <w:color w:val="000000" w:themeColor="text1"/>
                    </w:rPr>
                  </w:pPr>
                  <w:r w:rsidRPr="00683E07">
                    <w:rPr>
                      <w:rFonts w:cs="Times New Roman"/>
                      <w:b/>
                      <w:color w:val="000000" w:themeColor="text1"/>
                    </w:rPr>
                    <w:t>Ψυχοκινητικοί (Δράση, Συμπεριφορά, Δεξιότητες)</w:t>
                  </w:r>
                </w:p>
              </w:tc>
            </w:tr>
          </w:tbl>
          <w:p w:rsidR="003F1E9F" w:rsidRPr="00683E07" w:rsidRDefault="003F1E9F" w:rsidP="003F1E9F">
            <w:pPr>
              <w:outlineLvl w:val="0"/>
              <w:rPr>
                <w:rFonts w:cs="Times New Roman"/>
                <w:color w:val="000000" w:themeColor="text1"/>
              </w:rPr>
            </w:pPr>
          </w:p>
        </w:tc>
      </w:tr>
    </w:tbl>
    <w:p w:rsidR="003F1E9F" w:rsidRPr="00683E07" w:rsidRDefault="003F1E9F" w:rsidP="003F1E9F">
      <w:pPr>
        <w:outlineLvl w:val="0"/>
        <w:rPr>
          <w:rFonts w:cs="Times New Roman"/>
          <w:color w:val="000000" w:themeColor="text1"/>
        </w:rPr>
      </w:pPr>
    </w:p>
    <w:p w:rsidR="003F1E9F" w:rsidRDefault="003F1E9F" w:rsidP="003F1E9F">
      <w:pPr>
        <w:outlineLvl w:val="0"/>
      </w:pPr>
      <w:r w:rsidRPr="00683E07">
        <w:rPr>
          <w:rFonts w:cs="Times New Roman"/>
          <w:b/>
          <w:color w:val="000000" w:themeColor="text1"/>
        </w:rPr>
        <w:t>Γ. ΣΧΕΔΙΑΓΡΑΜΜΑ ΜΑΘΗΜΑΤΟΣ</w:t>
      </w:r>
      <w:r w:rsidR="000D4F2D" w:rsidRPr="000D4F2D">
        <w:pict>
          <v:group id="_x0000_s1032" editas="canvas" style="width:448.5pt;height:407pt;mso-position-horizontal-relative:char;mso-position-vertical-relative:line" coordorigin="1946,4194" coordsize="7776,70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946;top:4194;width:7776;height:7056" o:preferrelative="f">
              <v:fill o:detectmouseclick="t"/>
              <v:path o:extrusionok="t" o:connecttype="none"/>
              <o:lock v:ext="edit" text="t"/>
            </v:shape>
            <v:oval id="_x0000_s1034" style="position:absolute;left:4846;top:4376;width:2210;height:1604" fillcolor="#fc9" strokecolor="#6fb344 [3209]" strokeweight="2.5pt">
              <v:shadow color="#868686"/>
              <v:textbox style="mso-next-textbox:#_x0000_s1034">
                <w:txbxContent>
                  <w:p w:rsidR="00665D2E" w:rsidRDefault="00665D2E" w:rsidP="003F1E9F">
                    <w:pPr>
                      <w:jc w:val="center"/>
                    </w:pPr>
                    <w:r>
                      <w:t>Κοινωνιολογικές θεωρίες για την Παρεκκλίνουσα Συμπεριφορά</w:t>
                    </w:r>
                  </w:p>
                </w:txbxContent>
              </v:textbox>
            </v:oval>
            <v:shapetype id="_x0000_t32" coordsize="21600,21600" o:spt="32" o:oned="t" path="m,l21600,21600e" filled="f">
              <v:path arrowok="t" fillok="f" o:connecttype="none"/>
              <o:lock v:ext="edit" shapetype="t"/>
            </v:shapetype>
            <v:shape id="_x0000_s1035" type="#_x0000_t32" style="position:absolute;left:4824;top:5178;width:1;height:1" o:connectortype="straight">
              <v:stroke endarrow="block"/>
            </v:shape>
            <v:shapetype id="_x0000_t33" coordsize="21600,21600" o:spt="33" o:oned="t" path="m,l21600,r,21600e" filled="f">
              <v:stroke joinstyle="miter"/>
              <v:path arrowok="t" fillok="f" o:connecttype="none"/>
              <o:lock v:ext="edit" shapetype="t"/>
            </v:shapetype>
            <v:shape id="_x0000_s1036" type="#_x0000_t33" style="position:absolute;left:3718;top:5178;width:1106;height:1200;rotation:180;flip:y" o:connectortype="elbow" adj="-78986,65194,-78986" strokecolor="#e3584e [3208]" strokeweight="10pt">
              <v:stroke endarrow="block"/>
              <v:shadow color="#868686"/>
            </v:shape>
            <v:shape id="_x0000_s1037" type="#_x0000_t33" style="position:absolute;left:7056;top:5095;width:1027;height:1268" o:connectortype="elbow" adj="-131514,-61175,-131514" strokecolor="#e3584e [3208]" strokeweight="10pt">
              <v:stroke endarrow="block"/>
              <v:shadow color="#868686"/>
            </v:shape>
            <v:oval id="_x0000_s1038" style="position:absolute;left:2830;top:6286;width:2016;height:686" fillcolor="#fc9" strokecolor="#6fb344 [3209]" strokeweight="2.5pt">
              <v:shadow color="#868686"/>
              <v:textbox style="mso-next-textbox:#_x0000_s1038">
                <w:txbxContent>
                  <w:p w:rsidR="00665D2E" w:rsidRDefault="00665D2E" w:rsidP="003F1E9F">
                    <w:pPr>
                      <w:jc w:val="center"/>
                    </w:pPr>
                    <w:r>
                      <w:t>Θετικιστική</w:t>
                    </w:r>
                  </w:p>
                </w:txbxContent>
              </v:textbox>
            </v:oval>
            <v:oval id="_x0000_s1039" style="position:absolute;left:7186;top:6363;width:2190;height:700" fillcolor="#fc9" strokecolor="#6fb344 [3209]" strokeweight="2.5pt">
              <v:shadow color="#868686"/>
              <v:textbox style="mso-next-textbox:#_x0000_s1039">
                <w:txbxContent>
                  <w:p w:rsidR="00665D2E" w:rsidRDefault="00665D2E" w:rsidP="003F1E9F">
                    <w:pPr>
                      <w:jc w:val="center"/>
                    </w:pPr>
                    <w:proofErr w:type="spellStart"/>
                    <w:r>
                      <w:t>Εποικοδομιστική</w:t>
                    </w:r>
                    <w:proofErr w:type="spellEnd"/>
                  </w:p>
                </w:txbxContent>
              </v:textbox>
            </v:oval>
            <v:shape id="_x0000_s1040" type="#_x0000_t32" style="position:absolute;left:3838;top:6994;width:1686;height:988" o:connectortype="straight" strokecolor="#e3584e [3208]" strokeweight="10pt">
              <v:stroke endarrow="block"/>
              <v:shadow color="#868686"/>
            </v:shape>
            <v:shape id="_x0000_s1041" type="#_x0000_t32" style="position:absolute;left:6663;top:7085;width:1618;height:897;flip:x" o:connectortype="straight" strokecolor="#e3584e [3208]" strokeweight="10pt">
              <v:stroke endarrow="block"/>
              <v:shadow color="#868686"/>
            </v:shape>
            <v:oval id="_x0000_s1042" style="position:absolute;left:5158;top:7726;width:1898;height:1890" fillcolor="#fc9" strokecolor="#6fb344 [3209]" strokeweight="2.5pt">
              <v:shadow color="#868686"/>
              <v:textbox style="mso-next-textbox:#_x0000_s1042">
                <w:txbxContent>
                  <w:p w:rsidR="00665D2E" w:rsidRPr="00090263" w:rsidRDefault="00665D2E" w:rsidP="003F1E9F">
                    <w:pPr>
                      <w:jc w:val="center"/>
                      <w:rPr>
                        <w:sz w:val="18"/>
                        <w:szCs w:val="18"/>
                      </w:rPr>
                    </w:pPr>
                    <w:r w:rsidRPr="00090263">
                      <w:rPr>
                        <w:sz w:val="18"/>
                        <w:szCs w:val="18"/>
                      </w:rPr>
                      <w:t>Μελέτη Περίπτωσης</w:t>
                    </w:r>
                  </w:p>
                  <w:p w:rsidR="00665D2E" w:rsidRDefault="00665D2E" w:rsidP="003F1E9F">
                    <w:pPr>
                      <w:jc w:val="center"/>
                    </w:pPr>
                    <w:r w:rsidRPr="00090263">
                      <w:rPr>
                        <w:sz w:val="18"/>
                        <w:szCs w:val="18"/>
                      </w:rPr>
                      <w:t>(Σωματική – Ενδοοικογενειακή βία</w:t>
                    </w:r>
                    <w:r>
                      <w:t>)</w:t>
                    </w:r>
                  </w:p>
                </w:txbxContent>
              </v:textbox>
            </v:oval>
            <v:shape id="_x0000_s1043" type="#_x0000_t32" style="position:absolute;left:6107;top:9638;width:1;height:689" o:connectortype="straight" strokecolor="#e3584e [3208]" strokeweight="10pt">
              <v:stroke endarrow="block"/>
              <v:shadow color="#868686"/>
            </v:shape>
            <v:rect id="_x0000_s1044" style="position:absolute;left:4937;top:10101;width:2249;height:1062" fillcolor="#fc9" strokecolor="#6fb344 [3209]" strokeweight="2.5pt">
              <v:shadow color="#868686"/>
              <v:textbox style="mso-next-textbox:#_x0000_s1044">
                <w:txbxContent>
                  <w:p w:rsidR="00665D2E" w:rsidRDefault="00665D2E" w:rsidP="003F1E9F">
                    <w:pPr>
                      <w:jc w:val="center"/>
                      <w:rPr>
                        <w:sz w:val="32"/>
                        <w:szCs w:val="32"/>
                      </w:rPr>
                    </w:pPr>
                  </w:p>
                  <w:p w:rsidR="00665D2E" w:rsidRPr="00090263" w:rsidRDefault="00665D2E" w:rsidP="003F1E9F">
                    <w:pPr>
                      <w:jc w:val="center"/>
                      <w:rPr>
                        <w:b/>
                        <w:sz w:val="32"/>
                        <w:szCs w:val="32"/>
                      </w:rPr>
                    </w:pPr>
                    <w:r w:rsidRPr="00090263">
                      <w:rPr>
                        <w:b/>
                        <w:sz w:val="32"/>
                        <w:szCs w:val="32"/>
                      </w:rPr>
                      <w:t>ΔΡΑΣΕΙΣ</w:t>
                    </w:r>
                  </w:p>
                </w:txbxContent>
              </v:textbox>
            </v:rect>
            <w10:wrap type="none"/>
            <w10:anchorlock/>
          </v:group>
        </w:pict>
      </w:r>
    </w:p>
    <w:p w:rsidR="003F1E9F" w:rsidRDefault="003F1E9F" w:rsidP="003F1E9F"/>
    <w:p w:rsidR="003F1E9F" w:rsidRDefault="003F1E9F" w:rsidP="003F1E9F"/>
    <w:p w:rsidR="003F1E9F" w:rsidRPr="00683E07" w:rsidRDefault="003F1E9F" w:rsidP="003F1E9F">
      <w:pPr>
        <w:rPr>
          <w:b/>
          <w:color w:val="000000" w:themeColor="text1"/>
        </w:rPr>
      </w:pPr>
      <w:r w:rsidRPr="00683E07">
        <w:rPr>
          <w:b/>
          <w:color w:val="000000" w:themeColor="text1"/>
        </w:rPr>
        <w:t>Δ. ΛΕΞΕΙΣ – ΕΝΝΟΙΕΣ ΓΙΑ ΤΟ "ΧΡΗΜΑΤΙΣΤΗΡΙΟ ΠΝΕΥΜΑΤΙΚΩΝ ΑΞΙΩΝ"</w:t>
      </w:r>
    </w:p>
    <w:p w:rsidR="003F1E9F" w:rsidRPr="00683E07" w:rsidRDefault="003F1E9F" w:rsidP="003F1E9F">
      <w:pPr>
        <w:numPr>
          <w:ilvl w:val="0"/>
          <w:numId w:val="19"/>
        </w:numPr>
        <w:spacing w:after="57" w:line="240" w:lineRule="auto"/>
        <w:ind w:left="851"/>
        <w:rPr>
          <w:color w:val="000000" w:themeColor="text1"/>
          <w:sz w:val="24"/>
          <w:szCs w:val="24"/>
        </w:rPr>
      </w:pPr>
      <w:r w:rsidRPr="00683E07">
        <w:rPr>
          <w:color w:val="000000" w:themeColor="text1"/>
          <w:sz w:val="24"/>
          <w:szCs w:val="24"/>
        </w:rPr>
        <w:t>Αποκλίνουσα συμπεριφορά</w:t>
      </w:r>
    </w:p>
    <w:p w:rsidR="003F1E9F" w:rsidRPr="00683E07" w:rsidRDefault="003F1E9F" w:rsidP="003F1E9F">
      <w:pPr>
        <w:numPr>
          <w:ilvl w:val="0"/>
          <w:numId w:val="19"/>
        </w:numPr>
        <w:spacing w:after="57" w:line="240" w:lineRule="auto"/>
        <w:ind w:left="851"/>
        <w:rPr>
          <w:color w:val="000000" w:themeColor="text1"/>
          <w:sz w:val="24"/>
          <w:szCs w:val="24"/>
        </w:rPr>
      </w:pPr>
      <w:r w:rsidRPr="00683E07">
        <w:rPr>
          <w:color w:val="000000" w:themeColor="text1"/>
          <w:sz w:val="24"/>
          <w:szCs w:val="24"/>
        </w:rPr>
        <w:t>Συνουσία</w:t>
      </w:r>
    </w:p>
    <w:p w:rsidR="003F1E9F" w:rsidRPr="00683E07" w:rsidRDefault="003F1E9F" w:rsidP="003F1E9F">
      <w:pPr>
        <w:numPr>
          <w:ilvl w:val="0"/>
          <w:numId w:val="19"/>
        </w:numPr>
        <w:spacing w:after="57" w:line="240" w:lineRule="auto"/>
        <w:ind w:left="851"/>
        <w:rPr>
          <w:color w:val="000000" w:themeColor="text1"/>
          <w:sz w:val="24"/>
          <w:szCs w:val="24"/>
        </w:rPr>
      </w:pPr>
      <w:r w:rsidRPr="00683E07">
        <w:rPr>
          <w:color w:val="000000" w:themeColor="text1"/>
          <w:sz w:val="24"/>
          <w:szCs w:val="24"/>
        </w:rPr>
        <w:t>Σωματική βία</w:t>
      </w:r>
    </w:p>
    <w:p w:rsidR="003F1E9F" w:rsidRPr="00683E07" w:rsidRDefault="003F1E9F" w:rsidP="003F1E9F">
      <w:pPr>
        <w:numPr>
          <w:ilvl w:val="0"/>
          <w:numId w:val="19"/>
        </w:numPr>
        <w:spacing w:after="57" w:line="240" w:lineRule="auto"/>
        <w:ind w:left="851"/>
        <w:rPr>
          <w:color w:val="000000" w:themeColor="text1"/>
          <w:sz w:val="24"/>
          <w:szCs w:val="24"/>
        </w:rPr>
      </w:pPr>
      <w:r w:rsidRPr="00683E07">
        <w:rPr>
          <w:color w:val="000000" w:themeColor="text1"/>
          <w:sz w:val="24"/>
          <w:szCs w:val="24"/>
        </w:rPr>
        <w:t>Σύστημα εαυτού</w:t>
      </w:r>
    </w:p>
    <w:p w:rsidR="003F1E9F" w:rsidRPr="00683E07" w:rsidRDefault="003F1E9F" w:rsidP="003F1E9F">
      <w:pPr>
        <w:outlineLvl w:val="0"/>
        <w:rPr>
          <w:color w:val="000000" w:themeColor="text1"/>
        </w:rPr>
      </w:pPr>
    </w:p>
    <w:p w:rsidR="003F1E9F" w:rsidRPr="00683E07" w:rsidRDefault="003F1E9F" w:rsidP="003F1E9F">
      <w:pPr>
        <w:outlineLvl w:val="0"/>
        <w:rPr>
          <w:b/>
          <w:color w:val="000000" w:themeColor="text1"/>
        </w:rPr>
      </w:pPr>
      <w:r w:rsidRPr="00683E07">
        <w:rPr>
          <w:b/>
          <w:color w:val="000000" w:themeColor="text1"/>
        </w:rPr>
        <w:t>Ε. ΠΕΡΙΛΗΨΗ – ΣΥΜΠΕΡΑΣΜΑ</w:t>
      </w:r>
    </w:p>
    <w:p w:rsidR="003F1E9F" w:rsidRPr="00683E07" w:rsidRDefault="003F1E9F" w:rsidP="003F1E9F">
      <w:pPr>
        <w:rPr>
          <w:color w:val="000000" w:themeColor="text1"/>
        </w:rPr>
      </w:pPr>
      <w:r w:rsidRPr="00683E07">
        <w:rPr>
          <w:color w:val="000000" w:themeColor="text1"/>
        </w:rPr>
        <w:t xml:space="preserve"> </w:t>
      </w:r>
    </w:p>
    <w:p w:rsidR="003F1E9F" w:rsidRPr="00683E07" w:rsidRDefault="003F1E9F" w:rsidP="003F1E9F">
      <w:pPr>
        <w:jc w:val="both"/>
        <w:rPr>
          <w:color w:val="000000" w:themeColor="text1"/>
          <w:sz w:val="24"/>
          <w:szCs w:val="24"/>
        </w:rPr>
      </w:pPr>
      <w:r w:rsidRPr="00683E07">
        <w:rPr>
          <w:color w:val="000000" w:themeColor="text1"/>
          <w:sz w:val="24"/>
          <w:szCs w:val="24"/>
        </w:rPr>
        <w:t>Η Μελέτη Περίπτωσης που πραγματεύεται το θέμα της Διαπροσωπικής Βίας και συγκεκριμένα την σωματική και ενδοοικογενειακή βία θα παρουσιαστεί στα πλαίσια του σχολείου και συγκεκριμένα στο εκπαιδευτικό και ειδικό προσωπικό, ύστερα από ορισμένα περιστατικά που παρουσιάστηκαν. Αρχικά, θα παρουσιαστούν οι θεωρητικές Κοινωνιολογι</w:t>
      </w:r>
      <w:r w:rsidR="00282D3A">
        <w:rPr>
          <w:color w:val="000000" w:themeColor="text1"/>
          <w:sz w:val="24"/>
          <w:szCs w:val="24"/>
        </w:rPr>
        <w:t>κές θεωρίες</w:t>
      </w:r>
      <w:r w:rsidRPr="00683E07">
        <w:rPr>
          <w:color w:val="000000" w:themeColor="text1"/>
          <w:sz w:val="24"/>
          <w:szCs w:val="24"/>
        </w:rPr>
        <w:t xml:space="preserve"> για την Παρεκκλίνουσα Συμπεριφορά. Με άλλα </w:t>
      </w:r>
      <w:r w:rsidRPr="00683E07">
        <w:rPr>
          <w:color w:val="000000" w:themeColor="text1"/>
          <w:sz w:val="24"/>
          <w:szCs w:val="24"/>
        </w:rPr>
        <w:lastRenderedPageBreak/>
        <w:t xml:space="preserve">λόγια, θα δοθεί έμφαση στην ερμηνεία και αιτιολόγηση της </w:t>
      </w:r>
      <w:r w:rsidR="00BE7B0C">
        <w:rPr>
          <w:color w:val="000000" w:themeColor="text1"/>
          <w:sz w:val="24"/>
          <w:szCs w:val="24"/>
        </w:rPr>
        <w:t xml:space="preserve">παρεκκλίνουσας </w:t>
      </w:r>
      <w:r w:rsidRPr="00683E07">
        <w:rPr>
          <w:color w:val="000000" w:themeColor="text1"/>
          <w:sz w:val="24"/>
          <w:szCs w:val="24"/>
        </w:rPr>
        <w:t xml:space="preserve">συμπεριφοράς σύμφωνα με την Θετικιστική και </w:t>
      </w:r>
      <w:proofErr w:type="spellStart"/>
      <w:r w:rsidRPr="00683E07">
        <w:rPr>
          <w:color w:val="000000" w:themeColor="text1"/>
          <w:sz w:val="24"/>
          <w:szCs w:val="24"/>
        </w:rPr>
        <w:t>Εποικοδομιστική</w:t>
      </w:r>
      <w:proofErr w:type="spellEnd"/>
      <w:r w:rsidRPr="00683E07">
        <w:rPr>
          <w:color w:val="000000" w:themeColor="text1"/>
          <w:sz w:val="24"/>
          <w:szCs w:val="24"/>
        </w:rPr>
        <w:t xml:space="preserve"> προσέγγιση (π.χ. η παρέκκλιση είναι απόλυτα πραγματική ή μια αποδιδομένη ετικέτα). Στη συνέχεια, θα μοιραστεί στους εμπλεκόμενους της συνάντησης η μελέτη περίπτωσης, η οποία θα αποτελέσει «τροφή» για σκέψη και κίνητρο για δράση τόσο για το συγκεκριμένο περιστατικό όσο και για τρόπους ενημέρωσης, ευαισθητοποίησης και πρόληψης για το ευαίσθητο αυτό θέμα.  </w:t>
      </w:r>
    </w:p>
    <w:p w:rsidR="003F1E9F" w:rsidRPr="00683E07" w:rsidRDefault="003F1E9F" w:rsidP="003F1E9F">
      <w:pPr>
        <w:rPr>
          <w:b/>
          <w:color w:val="000000" w:themeColor="text1"/>
        </w:rPr>
      </w:pPr>
    </w:p>
    <w:p w:rsidR="003F1E9F" w:rsidRPr="00683E07" w:rsidRDefault="003F1E9F" w:rsidP="003F1E9F">
      <w:pPr>
        <w:rPr>
          <w:b/>
          <w:color w:val="000000" w:themeColor="text1"/>
        </w:rPr>
      </w:pPr>
      <w:r w:rsidRPr="00683E07">
        <w:rPr>
          <w:b/>
          <w:color w:val="000000" w:themeColor="text1"/>
        </w:rPr>
        <w:t>ΣΤ. ΣΥΝΔΕΣΗ ΜΕ ΕΝΑ ΠΡΑΓΜΑΤΙΚΟ Ή ΥΠΟΘΕΤΙΚΟ ΓΕΓΟΝΟΣ ΤΗΣ ΖΩΗΣ ΜΟΥ</w:t>
      </w:r>
    </w:p>
    <w:p w:rsidR="003F1E9F" w:rsidRPr="00683E07" w:rsidRDefault="003F1E9F" w:rsidP="003F1E9F">
      <w:pPr>
        <w:rPr>
          <w:color w:val="000000" w:themeColor="text1"/>
        </w:rPr>
      </w:pPr>
      <w:r w:rsidRPr="00683E07">
        <w:rPr>
          <w:b/>
          <w:color w:val="000000" w:themeColor="text1"/>
        </w:rPr>
        <w:t xml:space="preserve">       (Σκέψεις – Αισθήματα – Δράσεις)</w:t>
      </w:r>
    </w:p>
    <w:p w:rsidR="003F1E9F" w:rsidRPr="00683E07" w:rsidRDefault="003F1E9F" w:rsidP="00B50D8A">
      <w:pPr>
        <w:pStyle w:val="14"/>
      </w:pPr>
      <w:r w:rsidRPr="00683E07">
        <w:t>Η κατανόηση των Κοινωνιολογικών θεωριών για την Παρεκκλίνουσα Συμπεριφορά αποτελεί απαραίτητο εφόδιο, το οποίο οφείλουν να διαθέτουν όλοι οι επαγγελματίες υγείας</w:t>
      </w:r>
      <w:r w:rsidR="000817D5">
        <w:t xml:space="preserve"> και ιδιαίτερα οι Κοινωνικοί λειτουργοί</w:t>
      </w:r>
      <w:r w:rsidRPr="00683E07">
        <w:t>. Πιο συγκεκριμένα, γνωρίζοντας την αιτιολογία της παρέκκλισης αλλά και τις ερμηνείες που δίνονται σε αυτήν, ο επαγγελματίας υγείας θα είναι σε θέση να κατανοήσει πλήρως τους λόγους για τους οποίους το άτομο που έχει απέναντι του οδηγήθηκε στην υιοθέτηση της συμπεριφοράς που ονομάζεται «παρεκκλίνουσα». Ένας επαγγελματίες υγείας, ο οποίος δεν διαθέτει τ</w:t>
      </w:r>
      <w:r w:rsidR="00282D3A">
        <w:t>ις γνώσεις αυτές δεν θα μπορεί</w:t>
      </w:r>
      <w:r w:rsidRPr="00683E07">
        <w:t xml:space="preserve"> να καταλάβει τι ήταν αυτό που έκανε κάποιον να προβεί σε παρεκκλίνοντες συμπεριφορές και συνάμα να τον βοηθήσει.</w:t>
      </w:r>
    </w:p>
    <w:p w:rsidR="003F1E9F" w:rsidRPr="00683E07" w:rsidRDefault="003F1E9F" w:rsidP="003F1E9F">
      <w:pPr>
        <w:pBdr>
          <w:bottom w:val="single" w:sz="12" w:space="31" w:color="auto"/>
        </w:pBdr>
        <w:outlineLvl w:val="0"/>
        <w:rPr>
          <w:b/>
          <w:color w:val="000000" w:themeColor="text1"/>
        </w:rPr>
      </w:pPr>
    </w:p>
    <w:p w:rsidR="003F1E9F" w:rsidRPr="00683E07" w:rsidRDefault="003F1E9F" w:rsidP="003F1E9F">
      <w:pPr>
        <w:pBdr>
          <w:bottom w:val="single" w:sz="12" w:space="31" w:color="auto"/>
        </w:pBdr>
        <w:outlineLvl w:val="0"/>
        <w:rPr>
          <w:b/>
          <w:color w:val="000000" w:themeColor="text1"/>
        </w:rPr>
      </w:pPr>
      <w:r w:rsidRPr="00683E07">
        <w:rPr>
          <w:b/>
          <w:color w:val="000000" w:themeColor="text1"/>
        </w:rPr>
        <w:t>Ζ. . ΠΑΡΑΤΗΡΗΣΕΙΣ / ΕΡΩΤΗΣΕΙΣ ΑΥΤΟΑΞΙΟΛΟΓΗΣΗΣ (αντικειμενικού τύπου σε αντιστοιχία με τους μαθησιακούς στόχους που θέσαμε στην αρχή)</w:t>
      </w:r>
    </w:p>
    <w:p w:rsidR="003F1E9F" w:rsidRPr="00683E07" w:rsidRDefault="003F1E9F" w:rsidP="003F1E9F">
      <w:pPr>
        <w:pBdr>
          <w:bottom w:val="single" w:sz="12" w:space="31" w:color="auto"/>
        </w:pBdr>
        <w:jc w:val="both"/>
        <w:outlineLvl w:val="0"/>
        <w:rPr>
          <w:color w:val="000000" w:themeColor="text1"/>
          <w:sz w:val="24"/>
          <w:szCs w:val="24"/>
        </w:rPr>
      </w:pPr>
      <w:r w:rsidRPr="00683E07">
        <w:rPr>
          <w:color w:val="000000" w:themeColor="text1"/>
          <w:sz w:val="24"/>
          <w:szCs w:val="24"/>
        </w:rPr>
        <w:t xml:space="preserve">1) Η θετικιστική προσέγγιση υποστηρίζει ότι η παρέκκλιση είναι απόλυτα πραγματική ή μια αποδιδόμενη ετικέτα; </w:t>
      </w:r>
    </w:p>
    <w:p w:rsidR="003F1E9F" w:rsidRPr="00683E07" w:rsidRDefault="003F1E9F" w:rsidP="003F1E9F">
      <w:pPr>
        <w:pBdr>
          <w:bottom w:val="single" w:sz="12" w:space="31" w:color="auto"/>
        </w:pBdr>
        <w:jc w:val="both"/>
        <w:outlineLvl w:val="0"/>
        <w:rPr>
          <w:color w:val="000000" w:themeColor="text1"/>
          <w:sz w:val="24"/>
          <w:szCs w:val="24"/>
        </w:rPr>
      </w:pPr>
      <w:r w:rsidRPr="00683E07">
        <w:rPr>
          <w:color w:val="000000" w:themeColor="text1"/>
          <w:sz w:val="24"/>
          <w:szCs w:val="24"/>
        </w:rPr>
        <w:t xml:space="preserve">2) Η πρόληψη ή όπως αλλιώς ονομάζεται, κοινωνική </w:t>
      </w:r>
      <w:proofErr w:type="spellStart"/>
      <w:r w:rsidRPr="00683E07">
        <w:rPr>
          <w:color w:val="000000" w:themeColor="text1"/>
          <w:sz w:val="24"/>
          <w:szCs w:val="24"/>
        </w:rPr>
        <w:t>αντεγκληματική</w:t>
      </w:r>
      <w:proofErr w:type="spellEnd"/>
      <w:r w:rsidRPr="00683E07">
        <w:rPr>
          <w:color w:val="000000" w:themeColor="text1"/>
          <w:sz w:val="24"/>
          <w:szCs w:val="24"/>
        </w:rPr>
        <w:t xml:space="preserve"> πολιτική αναπτύσσεται σε χώρους εκτός του σωφρονιστικού συστήματος και δεν προϋποθέτει την διάπραξη εγκλήματος;</w:t>
      </w:r>
    </w:p>
    <w:p w:rsidR="003F1E9F" w:rsidRPr="00683E07" w:rsidRDefault="003F1E9F" w:rsidP="003F1E9F">
      <w:pPr>
        <w:pBdr>
          <w:bottom w:val="single" w:sz="12" w:space="31" w:color="auto"/>
        </w:pBdr>
        <w:jc w:val="both"/>
        <w:outlineLvl w:val="0"/>
        <w:rPr>
          <w:color w:val="000000" w:themeColor="text1"/>
          <w:sz w:val="24"/>
          <w:szCs w:val="24"/>
        </w:rPr>
      </w:pPr>
      <w:r w:rsidRPr="00683E07">
        <w:rPr>
          <w:color w:val="000000" w:themeColor="text1"/>
          <w:sz w:val="24"/>
          <w:szCs w:val="24"/>
        </w:rPr>
        <w:t xml:space="preserve">3) Η </w:t>
      </w:r>
      <w:proofErr w:type="spellStart"/>
      <w:r w:rsidRPr="00683E07">
        <w:rPr>
          <w:color w:val="000000" w:themeColor="text1"/>
          <w:sz w:val="24"/>
          <w:szCs w:val="24"/>
        </w:rPr>
        <w:t>αντεγκληματική</w:t>
      </w:r>
      <w:proofErr w:type="spellEnd"/>
      <w:r w:rsidRPr="00683E07">
        <w:rPr>
          <w:color w:val="000000" w:themeColor="text1"/>
          <w:sz w:val="24"/>
          <w:szCs w:val="24"/>
        </w:rPr>
        <w:t xml:space="preserve"> πολιτική διαγράφεται σε τρία επίπεδα, την Πρόληψη, τη Καταστολή και οι Δράσεις (για να αποτραπεί η τυχόν επανάληψη και κοινωνική επανένταξη);</w:t>
      </w:r>
    </w:p>
    <w:p w:rsidR="003F1E9F" w:rsidRPr="00B4219D" w:rsidRDefault="003F1E9F" w:rsidP="003F1E9F">
      <w:pPr>
        <w:pBdr>
          <w:bottom w:val="single" w:sz="12" w:space="31" w:color="auto"/>
        </w:pBdr>
        <w:jc w:val="both"/>
        <w:outlineLvl w:val="0"/>
        <w:rPr>
          <w:sz w:val="24"/>
          <w:szCs w:val="24"/>
        </w:rPr>
      </w:pPr>
      <w:r w:rsidRPr="00683E07">
        <w:rPr>
          <w:color w:val="000000" w:themeColor="text1"/>
          <w:sz w:val="24"/>
          <w:szCs w:val="24"/>
        </w:rPr>
        <w:t xml:space="preserve">4) Έχει προταθεί η αντικατάσταση του όρου «εγκληματικότητα» με τον όρο «παραβατικότητα» κυρίως για τις πράξεις που δεν αξιολογούνται ως ιδιαίτερα σοβαρές για το σύνολο της κοινωνίας; </w:t>
      </w:r>
    </w:p>
    <w:p w:rsidR="003F1E9F" w:rsidRDefault="003F1E9F" w:rsidP="003F1E9F">
      <w:pPr>
        <w:jc w:val="center"/>
        <w:rPr>
          <w:rStyle w:val="6100"/>
          <w:rFonts w:ascii="Times New Roman" w:hAnsi="Times New Roman" w:cs="Times New Roman"/>
          <w:b w:val="0"/>
          <w:color w:val="000000" w:themeColor="text1"/>
          <w:sz w:val="24"/>
          <w:szCs w:val="24"/>
        </w:rPr>
      </w:pPr>
    </w:p>
    <w:p w:rsidR="003F1E9F" w:rsidRDefault="003F1E9F" w:rsidP="003F1E9F">
      <w:pPr>
        <w:jc w:val="center"/>
        <w:rPr>
          <w:rStyle w:val="6100"/>
          <w:rFonts w:ascii="Times New Roman" w:hAnsi="Times New Roman" w:cs="Times New Roman"/>
          <w:b w:val="0"/>
          <w:color w:val="000000" w:themeColor="text1"/>
          <w:sz w:val="24"/>
          <w:szCs w:val="24"/>
        </w:rPr>
      </w:pPr>
    </w:p>
    <w:p w:rsidR="003F1E9F" w:rsidRDefault="003F1E9F" w:rsidP="003F1E9F">
      <w:pPr>
        <w:jc w:val="center"/>
        <w:rPr>
          <w:rStyle w:val="6100"/>
          <w:rFonts w:ascii="Times New Roman" w:hAnsi="Times New Roman" w:cs="Times New Roman"/>
          <w:b w:val="0"/>
          <w:color w:val="000000" w:themeColor="text1"/>
          <w:sz w:val="24"/>
          <w:szCs w:val="24"/>
        </w:rPr>
      </w:pPr>
    </w:p>
    <w:p w:rsidR="003F1E9F" w:rsidRDefault="003F1E9F" w:rsidP="003F1E9F">
      <w:pPr>
        <w:jc w:val="center"/>
        <w:rPr>
          <w:rStyle w:val="6100"/>
          <w:rFonts w:ascii="Times New Roman" w:hAnsi="Times New Roman" w:cs="Times New Roman"/>
          <w:b w:val="0"/>
          <w:color w:val="000000" w:themeColor="text1"/>
          <w:sz w:val="24"/>
          <w:szCs w:val="24"/>
        </w:rPr>
      </w:pPr>
    </w:p>
    <w:p w:rsidR="003F1E9F" w:rsidRDefault="003F1E9F" w:rsidP="003F1E9F">
      <w:pPr>
        <w:jc w:val="center"/>
        <w:rPr>
          <w:rStyle w:val="6100"/>
          <w:rFonts w:ascii="Times New Roman" w:hAnsi="Times New Roman" w:cs="Times New Roman"/>
          <w:b w:val="0"/>
          <w:color w:val="000000" w:themeColor="text1"/>
          <w:sz w:val="24"/>
          <w:szCs w:val="24"/>
        </w:rPr>
      </w:pPr>
    </w:p>
    <w:p w:rsidR="003F1E9F" w:rsidRDefault="003F1E9F" w:rsidP="003F1E9F">
      <w:pPr>
        <w:jc w:val="center"/>
        <w:rPr>
          <w:rStyle w:val="6100"/>
          <w:rFonts w:ascii="Times New Roman" w:hAnsi="Times New Roman" w:cs="Times New Roman"/>
          <w:b w:val="0"/>
          <w:color w:val="000000" w:themeColor="text1"/>
          <w:sz w:val="24"/>
          <w:szCs w:val="24"/>
        </w:rPr>
      </w:pPr>
    </w:p>
    <w:p w:rsidR="003F1E9F" w:rsidRDefault="003F1E9F" w:rsidP="003F1E9F">
      <w:pPr>
        <w:jc w:val="center"/>
        <w:rPr>
          <w:rStyle w:val="6100"/>
          <w:rFonts w:ascii="Times New Roman" w:hAnsi="Times New Roman" w:cs="Times New Roman"/>
          <w:b w:val="0"/>
          <w:color w:val="000000" w:themeColor="text1"/>
          <w:sz w:val="24"/>
          <w:szCs w:val="24"/>
        </w:rPr>
      </w:pPr>
    </w:p>
    <w:p w:rsidR="003F1E9F" w:rsidRDefault="003F1E9F" w:rsidP="003F1E9F">
      <w:pPr>
        <w:jc w:val="center"/>
        <w:rPr>
          <w:rStyle w:val="6100"/>
          <w:rFonts w:ascii="Times New Roman" w:hAnsi="Times New Roman" w:cs="Times New Roman"/>
          <w:b w:val="0"/>
          <w:color w:val="000000" w:themeColor="text1"/>
          <w:sz w:val="24"/>
          <w:szCs w:val="24"/>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7"/>
        <w:gridCol w:w="2225"/>
        <w:gridCol w:w="2366"/>
        <w:gridCol w:w="2216"/>
        <w:gridCol w:w="2121"/>
      </w:tblGrid>
      <w:tr w:rsidR="009A6FA1" w:rsidRPr="009A6FA1" w:rsidTr="009A6FA1">
        <w:tc>
          <w:tcPr>
            <w:tcW w:w="10485" w:type="dxa"/>
            <w:gridSpan w:val="5"/>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sz w:val="28"/>
                <w:szCs w:val="28"/>
                <w:lang w:eastAsia="el-GR"/>
              </w:rPr>
              <w:t>3.5_Ρούμπρικα Αξιολόγησης ΦΥ.ΠΡ.Ε</w:t>
            </w:r>
            <w:r w:rsidRPr="009A6FA1">
              <w:rPr>
                <w:rFonts w:eastAsia="Times New Roman" w:cs="Times New Roman"/>
                <w:b/>
                <w:color w:val="auto"/>
                <w:lang w:eastAsia="el-GR"/>
              </w:rPr>
              <w:t>.</w:t>
            </w:r>
          </w:p>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Επώνυμο Αξιολογούμενου:                                     Όνομα:                                        Τμήμα:                       Μάθημα:                            </w:t>
            </w:r>
          </w:p>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Ενότητα:                                                                  Ημερομηνία:__/__/20</w:t>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t>15            Αξιολογητής:</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Κριτήρια /  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4</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3</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2</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1</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i/>
                <w:color w:val="auto"/>
                <w:lang w:eastAsia="el-GR"/>
              </w:rPr>
            </w:pPr>
            <w:r w:rsidRPr="009A6FA1">
              <w:rPr>
                <w:rFonts w:eastAsia="Times New Roman" w:cs="Times New Roman"/>
                <w:b/>
                <w:color w:val="auto"/>
                <w:lang w:eastAsia="el-GR"/>
              </w:rPr>
              <w:t>Κριτήριο Α: Λέξεις, έννοιες -κλειδιά</w:t>
            </w:r>
            <w:r w:rsidRPr="009A6FA1">
              <w:rPr>
                <w:rFonts w:eastAsia="Times New Roman" w:cs="Times New Roman"/>
                <w:b/>
                <w:i/>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Καλλιέργεια της </w:t>
            </w:r>
            <w:r w:rsidRPr="009A6FA1">
              <w:rPr>
                <w:rFonts w:eastAsia="Times New Roman" w:cs="Times New Roman"/>
                <w:b/>
                <w:i/>
                <w:color w:val="auto"/>
                <w:lang w:eastAsia="el-GR"/>
              </w:rPr>
              <w:t>Κριτικής, Αναλυτικής δεξιότητας</w:t>
            </w:r>
            <w:r w:rsidRPr="009A6FA1">
              <w:rPr>
                <w:rFonts w:eastAsia="Times New Roman" w:cs="Times New Roman"/>
                <w:i/>
                <w:color w:val="auto"/>
                <w:lang w:eastAsia="el-GR"/>
              </w:rPr>
              <w:t xml:space="preserve">. Διαχωρισμός του </w:t>
            </w:r>
            <w:proofErr w:type="spellStart"/>
            <w:r w:rsidRPr="009A6FA1">
              <w:rPr>
                <w:rFonts w:eastAsia="Times New Roman" w:cs="Times New Roman"/>
                <w:i/>
                <w:color w:val="auto"/>
                <w:lang w:eastAsia="el-GR"/>
              </w:rPr>
              <w:t>εννοιολογικώς</w:t>
            </w:r>
            <w:proofErr w:type="spellEnd"/>
            <w:r w:rsidRPr="009A6FA1">
              <w:rPr>
                <w:rFonts w:eastAsia="Times New Roman" w:cs="Times New Roman"/>
                <w:i/>
                <w:color w:val="auto"/>
                <w:lang w:eastAsia="el-GR"/>
              </w:rPr>
              <w:t xml:space="preserve"> </w:t>
            </w:r>
            <w:r w:rsidRPr="009A6FA1">
              <w:rPr>
                <w:rFonts w:eastAsia="Times New Roman" w:cs="Times New Roman"/>
                <w:b/>
                <w:i/>
                <w:color w:val="auto"/>
                <w:lang w:eastAsia="el-GR"/>
              </w:rPr>
              <w:t>Σημαντικού</w:t>
            </w:r>
            <w:r w:rsidRPr="009A6FA1">
              <w:rPr>
                <w:rFonts w:eastAsia="Times New Roman" w:cs="Times New Roman"/>
                <w:i/>
                <w:color w:val="auto"/>
                <w:lang w:eastAsia="el-GR"/>
              </w:rPr>
              <w:t xml:space="preserve">  περιεχομένου από το </w:t>
            </w:r>
            <w:r w:rsidRPr="009A6FA1">
              <w:rPr>
                <w:rFonts w:eastAsia="Times New Roman" w:cs="Times New Roman"/>
                <w:b/>
                <w:i/>
                <w:color w:val="auto"/>
                <w:lang w:eastAsia="el-GR"/>
              </w:rPr>
              <w:t>Πληροφοριακό.</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Τι απουσιάζει:</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282D3A">
              <w:rPr>
                <w:rFonts w:eastAsia="Times New Roman" w:cs="Times New Roman"/>
                <w:color w:val="auto"/>
                <w:highlight w:val="yellow"/>
                <w:lang w:eastAsia="el-GR"/>
              </w:rPr>
              <w:t xml:space="preserve">Έχει καταγράψει </w:t>
            </w:r>
            <w:r w:rsidRPr="00282D3A">
              <w:rPr>
                <w:rFonts w:eastAsia="Times New Roman" w:cs="Times New Roman"/>
                <w:b/>
                <w:color w:val="auto"/>
                <w:highlight w:val="yellow"/>
                <w:lang w:eastAsia="el-GR"/>
              </w:rPr>
              <w:t>όλες</w:t>
            </w:r>
            <w:r w:rsidRPr="00282D3A">
              <w:rPr>
                <w:rFonts w:eastAsia="Times New Roman" w:cs="Times New Roman"/>
                <w:color w:val="auto"/>
                <w:highlight w:val="yellow"/>
                <w:lang w:eastAsia="el-GR"/>
              </w:rPr>
              <w:t xml:space="preserve"> τις διαφαινόμενες λέξεις, έννοιες- κλειδιά.</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w:t>
            </w:r>
            <w:r w:rsidRPr="009A6FA1">
              <w:rPr>
                <w:rFonts w:eastAsia="Times New Roman" w:cs="Times New Roman"/>
                <w:b/>
                <w:color w:val="auto"/>
                <w:lang w:eastAsia="el-GR"/>
              </w:rPr>
              <w:t>δύο-τρεις</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περισσότερες από </w:t>
            </w:r>
            <w:r w:rsidRPr="009A6FA1">
              <w:rPr>
                <w:rFonts w:eastAsia="Times New Roman" w:cs="Times New Roman"/>
                <w:b/>
                <w:color w:val="auto"/>
                <w:lang w:eastAsia="el-GR"/>
              </w:rPr>
              <w:t>τρεις</w:t>
            </w:r>
            <w:r w:rsidRPr="009A6FA1">
              <w:rPr>
                <w:rFonts w:eastAsia="Times New Roman" w:cs="Times New Roman"/>
                <w:color w:val="auto"/>
                <w:lang w:eastAsia="el-GR"/>
              </w:rPr>
              <w:t xml:space="preserve">  λέξεις-κλειδί.</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Β: Διδακτικοί – Μαθησιακοί Στόχοι.</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 xml:space="preserve">Β1. Να επιλεγούν και περιγραφούν με </w:t>
            </w:r>
            <w:proofErr w:type="spellStart"/>
            <w:r w:rsidRPr="009A6FA1">
              <w:rPr>
                <w:rFonts w:eastAsia="Times New Roman" w:cs="Times New Roman"/>
                <w:b/>
                <w:i/>
                <w:color w:val="auto"/>
                <w:lang w:eastAsia="el-GR"/>
              </w:rPr>
              <w:t>αισθητηριοβασισμένο</w:t>
            </w:r>
            <w:proofErr w:type="spellEnd"/>
            <w:r w:rsidRPr="009A6FA1">
              <w:rPr>
                <w:rFonts w:eastAsia="Times New Roman" w:cs="Times New Roman"/>
                <w:i/>
                <w:color w:val="auto"/>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9A6FA1">
              <w:rPr>
                <w:rFonts w:eastAsia="Times New Roman" w:cs="Times New Roman"/>
                <w:b/>
                <w:i/>
                <w:color w:val="auto"/>
                <w:lang w:eastAsia="el-GR"/>
              </w:rPr>
              <w:t xml:space="preserve">Τι </w:t>
            </w:r>
            <w:r w:rsidRPr="009A6FA1">
              <w:rPr>
                <w:rFonts w:eastAsia="Times New Roman" w:cs="Times New Roman"/>
                <w:i/>
                <w:color w:val="auto"/>
                <w:lang w:eastAsia="el-GR"/>
              </w:rPr>
              <w:t xml:space="preserve">(δραστηριότητα), το </w:t>
            </w:r>
            <w:r w:rsidRPr="009A6FA1">
              <w:rPr>
                <w:rFonts w:eastAsia="Times New Roman" w:cs="Times New Roman"/>
                <w:b/>
                <w:i/>
                <w:color w:val="auto"/>
                <w:lang w:eastAsia="el-GR"/>
              </w:rPr>
              <w:t xml:space="preserve">Πώς </w:t>
            </w:r>
            <w:r w:rsidRPr="009A6FA1">
              <w:rPr>
                <w:rFonts w:eastAsia="Times New Roman" w:cs="Times New Roman"/>
                <w:i/>
                <w:color w:val="auto"/>
                <w:lang w:eastAsia="el-GR"/>
              </w:rPr>
              <w:t xml:space="preserve">(συνθήκες) και το </w:t>
            </w:r>
            <w:r w:rsidRPr="009A6FA1">
              <w:rPr>
                <w:rFonts w:eastAsia="Times New Roman" w:cs="Times New Roman"/>
                <w:b/>
                <w:i/>
                <w:color w:val="auto"/>
                <w:lang w:eastAsia="el-GR"/>
              </w:rPr>
              <w:t>Πόσο καλά</w:t>
            </w:r>
            <w:r w:rsidRPr="009A6FA1">
              <w:rPr>
                <w:rFonts w:eastAsia="Times New Roman" w:cs="Times New Roman"/>
                <w:i/>
                <w:color w:val="auto"/>
                <w:lang w:eastAsia="el-GR"/>
              </w:rPr>
              <w:t xml:space="preserve"> (κριτήρια). (Βλέπετε Πίνακα 1, 2</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 Β2. Να περιγραφεί ένας τουλάχιστον στόχος σε επίπεδο στάσεων, που θα αξιολογηθεί με ερωτηματολόγιο </w:t>
            </w:r>
            <w:proofErr w:type="spellStart"/>
            <w:r w:rsidRPr="009A6FA1">
              <w:rPr>
                <w:rFonts w:eastAsia="Times New Roman" w:cs="Times New Roman"/>
                <w:i/>
                <w:color w:val="auto"/>
                <w:lang w:eastAsia="el-GR"/>
              </w:rPr>
              <w:t>αυτοαναφοράς</w:t>
            </w:r>
            <w:proofErr w:type="spellEnd"/>
            <w:r w:rsidRPr="009A6FA1">
              <w:rPr>
                <w:rFonts w:eastAsia="Times New Roman" w:cs="Times New Roman"/>
                <w:i/>
                <w:color w:val="auto"/>
                <w:lang w:eastAsia="el-GR"/>
              </w:rPr>
              <w:t>. (Βλέπετε πίνακες 1, 2)</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τουλάχιστον ένας στόχος σε</w:t>
            </w:r>
            <w:r w:rsidRPr="009A6FA1">
              <w:rPr>
                <w:rFonts w:eastAsia="Times New Roman" w:cs="Times New Roman"/>
                <w:color w:val="auto"/>
                <w:lang w:eastAsia="el-GR"/>
              </w:rPr>
              <w:t xml:space="preserve">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σε </w:t>
            </w:r>
            <w:r w:rsidRPr="009A6FA1">
              <w:rPr>
                <w:rFonts w:eastAsia="Times New Roman" w:cs="Times New Roman"/>
                <w:b/>
                <w:color w:val="auto"/>
                <w:lang w:eastAsia="el-GR"/>
              </w:rPr>
              <w:t>δεξιοτήτω</w:t>
            </w:r>
            <w:r w:rsidRPr="009A6FA1">
              <w:rPr>
                <w:rFonts w:eastAsia="Times New Roman" w:cs="Times New Roman"/>
                <w:color w:val="auto"/>
                <w:lang w:eastAsia="el-GR"/>
              </w:rPr>
              <w:t xml:space="preserve">ν με </w:t>
            </w:r>
            <w:proofErr w:type="spellStart"/>
            <w:r w:rsidRPr="009A6FA1">
              <w:rPr>
                <w:rFonts w:eastAsia="Times New Roman" w:cs="Times New Roman"/>
                <w:color w:val="auto"/>
                <w:lang w:eastAsia="el-GR"/>
              </w:rPr>
              <w:t>αισθητηριοβασισμένο</w:t>
            </w:r>
            <w:proofErr w:type="spellEnd"/>
            <w:r w:rsidRPr="009A6FA1">
              <w:rPr>
                <w:rFonts w:eastAsia="Times New Roman" w:cs="Times New Roman"/>
                <w:color w:val="auto"/>
                <w:lang w:eastAsia="el-GR"/>
              </w:rPr>
              <w:t xml:space="preserve"> τρόπο.</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Και,</w:t>
            </w:r>
            <w:r w:rsidRPr="009A6FA1">
              <w:rPr>
                <w:rFonts w:eastAsia="Times New Roman" w:cs="Times New Roman"/>
                <w:color w:val="auto"/>
                <w:lang w:eastAsia="el-GR"/>
              </w:rPr>
              <w:t xml:space="preserve"> έχει περιγραφεί </w:t>
            </w:r>
            <w:r w:rsidRPr="009A6FA1">
              <w:rPr>
                <w:rFonts w:eastAsia="Times New Roman" w:cs="Times New Roman"/>
                <w:b/>
                <w:color w:val="auto"/>
                <w:lang w:eastAsia="el-GR"/>
              </w:rPr>
              <w:t>ένας τουλάχιστον</w:t>
            </w:r>
            <w:r w:rsidRPr="009A6FA1">
              <w:rPr>
                <w:rFonts w:eastAsia="Times New Roman" w:cs="Times New Roman"/>
                <w:color w:val="auto"/>
                <w:lang w:eastAsia="el-GR"/>
              </w:rPr>
              <w:t xml:space="preserve"> στόχος σε επίπεδο </w:t>
            </w:r>
            <w:r w:rsidRPr="009A6FA1">
              <w:rPr>
                <w:rFonts w:eastAsia="Times New Roman" w:cs="Times New Roman"/>
                <w:b/>
                <w:color w:val="auto"/>
                <w:lang w:eastAsia="el-GR"/>
              </w:rPr>
              <w:t>στάσεων.</w:t>
            </w: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τουλάχιστον ένας </w:t>
            </w:r>
            <w:r w:rsidRPr="009A6FA1">
              <w:rPr>
                <w:rFonts w:eastAsia="Times New Roman" w:cs="Times New Roman"/>
                <w:color w:val="auto"/>
                <w:lang w:eastAsia="el-GR"/>
              </w:rPr>
              <w:t xml:space="preserve">στόχος σε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w:t>
            </w:r>
            <w:r w:rsidRPr="009A6FA1">
              <w:rPr>
                <w:rFonts w:eastAsia="Times New Roman" w:cs="Times New Roman"/>
                <w:color w:val="auto"/>
                <w:lang w:eastAsia="el-GR"/>
              </w:rPr>
              <w:t xml:space="preserve">ς σε </w:t>
            </w:r>
            <w:r w:rsidRPr="009A6FA1">
              <w:rPr>
                <w:rFonts w:eastAsia="Times New Roman" w:cs="Times New Roman"/>
                <w:b/>
                <w:color w:val="auto"/>
                <w:lang w:eastAsia="el-GR"/>
              </w:rPr>
              <w:t xml:space="preserve">δεξιοτήτων </w:t>
            </w:r>
            <w:r w:rsidRPr="009A6FA1">
              <w:rPr>
                <w:rFonts w:eastAsia="Times New Roman" w:cs="Times New Roman"/>
                <w:color w:val="auto"/>
                <w:lang w:eastAsia="el-GR"/>
              </w:rPr>
              <w:t xml:space="preserve"> όμως,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ένας από τους δύο δεν είναι</w:t>
            </w:r>
            <w:r w:rsidRPr="009A6FA1">
              <w:rPr>
                <w:rFonts w:eastAsia="Times New Roman" w:cs="Times New Roman"/>
                <w:color w:val="auto"/>
                <w:lang w:eastAsia="el-GR"/>
              </w:rPr>
              <w:t xml:space="preserve"> </w:t>
            </w:r>
            <w:proofErr w:type="spellStart"/>
            <w:r w:rsidRPr="009A6FA1">
              <w:rPr>
                <w:rFonts w:eastAsia="Times New Roman" w:cs="Times New Roman"/>
                <w:color w:val="auto"/>
                <w:lang w:eastAsia="el-GR"/>
              </w:rPr>
              <w:t>αισθητηριοβασισμένος</w:t>
            </w:r>
            <w:proofErr w:type="spellEnd"/>
            <w:r w:rsidRPr="009A6FA1">
              <w:rPr>
                <w:rFonts w:eastAsia="Times New Roman" w:cs="Times New Roman"/>
                <w:color w:val="auto"/>
                <w:lang w:eastAsia="el-GR"/>
              </w:rPr>
              <w:t>.</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μόνο </w:t>
            </w:r>
            <w:r w:rsidRPr="009A6FA1">
              <w:rPr>
                <w:rFonts w:eastAsia="Times New Roman" w:cs="Times New Roman"/>
                <w:color w:val="auto"/>
                <w:lang w:eastAsia="el-GR"/>
              </w:rPr>
              <w:t>στόχος σε επίπεδο γνώσεων όμως,</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όχι </w:t>
            </w:r>
            <w:proofErr w:type="spellStart"/>
            <w:r w:rsidRPr="009A6FA1">
              <w:rPr>
                <w:rFonts w:eastAsia="Times New Roman" w:cs="Times New Roman"/>
                <w:color w:val="auto"/>
                <w:lang w:eastAsia="el-GR"/>
              </w:rPr>
              <w:t>αισθητηριοβασισμένα</w:t>
            </w:r>
            <w:proofErr w:type="spellEnd"/>
            <w:r w:rsidRPr="009A6FA1">
              <w:rPr>
                <w:rFonts w:eastAsia="Times New Roman" w:cs="Times New Roman"/>
                <w:color w:val="auto"/>
                <w:lang w:eastAsia="el-GR"/>
              </w:rPr>
              <w:t>.</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έχει  καταγραφεί ούτε ένας στόχος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 :</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Γ: Νοητικός Χάρτης.</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9A6FA1">
              <w:rPr>
                <w:rFonts w:eastAsia="Times New Roman" w:cs="Times New Roman"/>
                <w:b/>
                <w:color w:val="auto"/>
                <w:lang w:eastAsia="el-GR"/>
              </w:rPr>
              <w:t xml:space="preserve">ΤΙ </w:t>
            </w:r>
            <w:r w:rsidRPr="009A6FA1">
              <w:rPr>
                <w:rFonts w:eastAsia="Times New Roman" w:cs="Times New Roman"/>
                <w:color w:val="auto"/>
                <w:lang w:eastAsia="el-GR"/>
              </w:rPr>
              <w:t>(λέξεις-κλειδί), με το</w:t>
            </w:r>
            <w:r w:rsidRPr="009A6FA1">
              <w:rPr>
                <w:rFonts w:eastAsia="Times New Roman" w:cs="Times New Roman"/>
                <w:b/>
                <w:color w:val="auto"/>
                <w:lang w:eastAsia="el-GR"/>
              </w:rPr>
              <w:t xml:space="preserve"> Γιατί</w:t>
            </w:r>
            <w:r w:rsidRPr="009A6FA1">
              <w:rPr>
                <w:rFonts w:eastAsia="Times New Roman" w:cs="Times New Roman"/>
                <w:color w:val="auto"/>
                <w:lang w:eastAsia="el-GR"/>
              </w:rPr>
              <w:t xml:space="preserve"> ( μαθησιακοί στόχοι) και </w:t>
            </w:r>
            <w:r w:rsidRPr="009A6FA1">
              <w:rPr>
                <w:rFonts w:eastAsia="Times New Roman" w:cs="Times New Roman"/>
                <w:b/>
                <w:color w:val="auto"/>
                <w:lang w:eastAsia="el-GR"/>
              </w:rPr>
              <w:t>Πως</w:t>
            </w:r>
            <w:r w:rsidRPr="009A6FA1">
              <w:rPr>
                <w:rFonts w:eastAsia="Times New Roman" w:cs="Times New Roman"/>
                <w:color w:val="auto"/>
                <w:lang w:eastAsia="el-GR"/>
              </w:rPr>
              <w:t xml:space="preserve"> (θα αξιολογηθεί).</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282D3A">
              <w:rPr>
                <w:rFonts w:eastAsia="Times New Roman" w:cs="Times New Roman"/>
                <w:color w:val="auto"/>
                <w:highlight w:val="yellow"/>
                <w:lang w:eastAsia="el-GR"/>
              </w:rPr>
              <w:t xml:space="preserve">Έχουν καταγραφεί </w:t>
            </w:r>
            <w:r w:rsidRPr="00282D3A">
              <w:rPr>
                <w:rFonts w:eastAsia="Times New Roman" w:cs="Times New Roman"/>
                <w:b/>
                <w:color w:val="auto"/>
                <w:highlight w:val="yellow"/>
                <w:lang w:eastAsia="el-GR"/>
              </w:rPr>
              <w:t xml:space="preserve">όλες </w:t>
            </w:r>
            <w:r w:rsidRPr="00282D3A">
              <w:rPr>
                <w:rFonts w:eastAsia="Times New Roman" w:cs="Times New Roman"/>
                <w:color w:val="auto"/>
                <w:highlight w:val="yellow"/>
                <w:lang w:eastAsia="el-GR"/>
              </w:rPr>
              <w:t xml:space="preserve">οι λέξεις-κλειδιά που αντιστοιχούν σε αντικειμενικά </w:t>
            </w:r>
            <w:proofErr w:type="spellStart"/>
            <w:r w:rsidRPr="00282D3A">
              <w:rPr>
                <w:rFonts w:eastAsia="Times New Roman" w:cs="Times New Roman"/>
                <w:color w:val="auto"/>
                <w:highlight w:val="yellow"/>
                <w:lang w:eastAsia="el-GR"/>
              </w:rPr>
              <w:t>προσδιορίσιμο</w:t>
            </w:r>
            <w:proofErr w:type="spellEnd"/>
            <w:r w:rsidRPr="00282D3A">
              <w:rPr>
                <w:rFonts w:eastAsia="Times New Roman" w:cs="Times New Roman"/>
                <w:color w:val="auto"/>
                <w:highlight w:val="yellow"/>
                <w:lang w:eastAsia="el-GR"/>
              </w:rPr>
              <w:t xml:space="preserve"> </w:t>
            </w:r>
            <w:r w:rsidRPr="00282D3A">
              <w:rPr>
                <w:rFonts w:eastAsia="Times New Roman" w:cs="Times New Roman"/>
                <w:b/>
                <w:color w:val="auto"/>
                <w:highlight w:val="yellow"/>
                <w:lang w:eastAsia="el-GR"/>
              </w:rPr>
              <w:t>στόχο</w:t>
            </w:r>
            <w:r w:rsidRPr="00282D3A">
              <w:rPr>
                <w:rFonts w:eastAsia="Times New Roman" w:cs="Times New Roman"/>
                <w:color w:val="auto"/>
                <w:highlight w:val="yellow"/>
                <w:lang w:eastAsia="el-GR"/>
              </w:rPr>
              <w:t xml:space="preserve"> και έχουν όλες συνδεθεί με αντικειμενικό τρόπο </w:t>
            </w:r>
            <w:r w:rsidRPr="00282D3A">
              <w:rPr>
                <w:rFonts w:eastAsia="Times New Roman" w:cs="Times New Roman"/>
                <w:b/>
                <w:color w:val="auto"/>
                <w:highlight w:val="yellow"/>
                <w:lang w:eastAsia="el-GR"/>
              </w:rPr>
              <w:t>αξιολόγησης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από το νοητικό χάρτη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 αλλά οι υπόλοιπες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στόχο</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p>
        </w:tc>
        <w:tc>
          <w:tcPr>
            <w:tcW w:w="2216" w:type="dxa"/>
            <w:tcBorders>
              <w:bottom w:val="single" w:sz="4" w:space="0" w:color="000000"/>
            </w:tcBorders>
          </w:tcPr>
          <w:p w:rsid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από το νοητικό χάρτη </w:t>
            </w:r>
            <w:r w:rsidRPr="009A6FA1">
              <w:rPr>
                <w:rFonts w:eastAsia="Times New Roman" w:cs="Times New Roman"/>
                <w:b/>
                <w:color w:val="auto"/>
                <w:lang w:eastAsia="el-GR"/>
              </w:rPr>
              <w:t>δύο ή περισσότερες</w:t>
            </w:r>
            <w:r w:rsidRPr="009A6FA1">
              <w:rPr>
                <w:rFonts w:eastAsia="Times New Roman" w:cs="Times New Roman"/>
                <w:color w:val="auto"/>
                <w:lang w:eastAsia="el-GR"/>
              </w:rPr>
              <w:t xml:space="preserve"> λέξεις-κλειδί και οι υπόλοιπες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στόχο ούτε </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lastRenderedPageBreak/>
              <w:t>αξιολόγησης</w:t>
            </w:r>
            <w:r w:rsidRPr="009A6FA1">
              <w:rPr>
                <w:rFonts w:eastAsia="Times New Roman" w:cs="Times New Roman"/>
                <w:color w:val="auto"/>
                <w:lang w:eastAsia="el-GR"/>
              </w:rPr>
              <w:t xml:space="preserve"> </w:t>
            </w:r>
          </w:p>
          <w:p w:rsidR="00D61E7E" w:rsidRPr="009A6FA1" w:rsidRDefault="00D61E7E" w:rsidP="009A6FA1">
            <w:pPr>
              <w:spacing w:after="0" w:line="240" w:lineRule="auto"/>
              <w:rPr>
                <w:rFonts w:eastAsia="Times New Roman" w:cs="Times New Roman"/>
                <w:color w:val="auto"/>
                <w:lang w:eastAsia="el-GR"/>
              </w:rPr>
            </w:pP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lastRenderedPageBreak/>
              <w:t>Δεν</w:t>
            </w:r>
            <w:r w:rsidRPr="009A6FA1">
              <w:rPr>
                <w:rFonts w:eastAsia="Times New Roman" w:cs="Times New Roman"/>
                <w:color w:val="auto"/>
                <w:lang w:eastAsia="el-GR"/>
              </w:rPr>
              <w:t xml:space="preserve"> υπάρχει νοητικός χάρτης ή αυτός που υπάρχει </w:t>
            </w:r>
            <w:r w:rsidRPr="009A6FA1">
              <w:rPr>
                <w:rFonts w:eastAsia="Times New Roman" w:cs="Times New Roman"/>
                <w:b/>
                <w:color w:val="auto"/>
                <w:lang w:eastAsia="el-GR"/>
              </w:rPr>
              <w:t xml:space="preserve">δεν </w:t>
            </w:r>
            <w:r w:rsidRPr="009A6FA1">
              <w:rPr>
                <w:rFonts w:eastAsia="Times New Roman" w:cs="Times New Roman"/>
                <w:color w:val="auto"/>
                <w:lang w:eastAsia="el-GR"/>
              </w:rPr>
              <w:t>περιέχει λέξεις-κλειδί που να συνδέεται με  αντικειμενική αξιολόγηση.</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lastRenderedPageBreak/>
              <w:t>Κριτήριο Δ: Λέξεις- έννοιες για το «Θησαυροφυλάκιο πνευματικών αξιών».</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καταγραφούν λέξεις και έννοιες διαχρονικού πνευματικού, επιστημονικού, ηθικού, αισθητικού ή άλλου </w:t>
            </w:r>
            <w:proofErr w:type="spellStart"/>
            <w:r w:rsidRPr="009A6FA1">
              <w:rPr>
                <w:rFonts w:eastAsia="Times New Roman" w:cs="Times New Roman"/>
                <w:color w:val="auto"/>
                <w:lang w:eastAsia="el-GR"/>
              </w:rPr>
              <w:t>αξιακού</w:t>
            </w:r>
            <w:proofErr w:type="spellEnd"/>
            <w:r w:rsidRPr="009A6FA1">
              <w:rPr>
                <w:rFonts w:eastAsia="Times New Roman" w:cs="Times New Roman"/>
                <w:color w:val="auto"/>
                <w:lang w:eastAsia="el-GR"/>
              </w:rPr>
              <w:t xml:space="preserve"> περιεχομένου σε ένα αλφαβητάριο για μελλοντική αναφορά και </w:t>
            </w:r>
            <w:proofErr w:type="spellStart"/>
            <w:r w:rsidRPr="009A6FA1">
              <w:rPr>
                <w:rFonts w:eastAsia="Times New Roman" w:cs="Times New Roman"/>
                <w:color w:val="auto"/>
                <w:lang w:eastAsia="el-GR"/>
              </w:rPr>
              <w:t>αναστοχασμό</w:t>
            </w:r>
            <w:proofErr w:type="spellEnd"/>
            <w:r w:rsidRPr="009A6FA1">
              <w:rPr>
                <w:rFonts w:eastAsia="Times New Roman" w:cs="Times New Roman"/>
                <w:color w:val="auto"/>
                <w:lang w:eastAsia="el-GR"/>
              </w:rPr>
              <w:t>.</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282D3A">
              <w:rPr>
                <w:rFonts w:eastAsia="Times New Roman" w:cs="Times New Roman"/>
                <w:color w:val="auto"/>
                <w:highlight w:val="yellow"/>
                <w:lang w:eastAsia="el-GR"/>
              </w:rPr>
              <w:t xml:space="preserve">Έχουν καταγραφεί </w:t>
            </w:r>
            <w:r w:rsidRPr="00282D3A">
              <w:rPr>
                <w:rFonts w:eastAsia="Times New Roman" w:cs="Times New Roman"/>
                <w:b/>
                <w:color w:val="auto"/>
                <w:highlight w:val="yellow"/>
                <w:lang w:eastAsia="el-GR"/>
              </w:rPr>
              <w:t xml:space="preserve">τρεις τουλάχιστον </w:t>
            </w:r>
            <w:r w:rsidRPr="00282D3A">
              <w:rPr>
                <w:rFonts w:eastAsia="Times New Roman" w:cs="Times New Roman"/>
                <w:color w:val="auto"/>
                <w:highlight w:val="yellow"/>
                <w:lang w:eastAsia="el-GR"/>
              </w:rPr>
              <w:t>λέξεις.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μία </w:t>
            </w:r>
            <w:r w:rsidRPr="009A6FA1">
              <w:rPr>
                <w:rFonts w:eastAsia="Times New Roman" w:cs="Times New Roman"/>
                <w:color w:val="auto"/>
                <w:lang w:eastAsia="el-GR"/>
              </w:rPr>
              <w:t>λέξη.</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καταγραφή.</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Ε: Περίληψη-Συμπέρασμα.</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282D3A">
              <w:rPr>
                <w:rFonts w:eastAsia="Times New Roman" w:cs="Times New Roman"/>
                <w:color w:val="auto"/>
                <w:highlight w:val="yellow"/>
                <w:lang w:eastAsia="el-GR"/>
              </w:rPr>
              <w:t xml:space="preserve">Περιέχονται </w:t>
            </w:r>
            <w:r w:rsidRPr="00282D3A">
              <w:rPr>
                <w:rFonts w:eastAsia="Times New Roman" w:cs="Times New Roman"/>
                <w:b/>
                <w:color w:val="auto"/>
                <w:highlight w:val="yellow"/>
                <w:lang w:eastAsia="el-GR"/>
              </w:rPr>
              <w:t>όλες</w:t>
            </w:r>
            <w:r w:rsidRPr="00282D3A">
              <w:rPr>
                <w:rFonts w:eastAsia="Times New Roman" w:cs="Times New Roman"/>
                <w:color w:val="auto"/>
                <w:highlight w:val="yellow"/>
                <w:lang w:eastAsia="el-GR"/>
              </w:rPr>
              <w:t xml:space="preserve"> οι λέξεις-κλειδί.</w:t>
            </w: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 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περίληψη.</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ΣΤ: Σύνδεση με ένα πραγματικό ή υποθετικό γεγονός της ζωής μου.</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ασκηθεί ο διδασκόμενος </w:t>
            </w:r>
            <w:r w:rsidRPr="009A6FA1">
              <w:rPr>
                <w:rFonts w:eastAsia="Times New Roman" w:cs="Times New Roman"/>
                <w:b/>
                <w:color w:val="auto"/>
                <w:lang w:eastAsia="el-GR"/>
              </w:rPr>
              <w:t>όχι μόνο</w:t>
            </w:r>
            <w:r w:rsidRPr="009A6FA1">
              <w:rPr>
                <w:rFonts w:eastAsia="Times New Roman" w:cs="Times New Roman"/>
                <w:color w:val="auto"/>
                <w:lang w:eastAsia="el-GR"/>
              </w:rPr>
              <w:t xml:space="preserve"> στην ανάκληση της γνώσης που αποκτήθηκε αλλά και στην </w:t>
            </w:r>
            <w:r w:rsidRPr="009A6FA1">
              <w:rPr>
                <w:rFonts w:eastAsia="Times New Roman" w:cs="Times New Roman"/>
                <w:b/>
                <w:color w:val="auto"/>
                <w:lang w:eastAsia="el-GR"/>
              </w:rPr>
              <w:t>Κατανόηση, Αφομοίωση και Διατήρηση</w:t>
            </w:r>
            <w:r w:rsidRPr="009A6FA1">
              <w:rPr>
                <w:rFonts w:eastAsia="Times New Roman" w:cs="Times New Roman"/>
                <w:color w:val="auto"/>
                <w:lang w:eastAsia="el-GR"/>
              </w:rPr>
              <w:t xml:space="preserve"> στη μνήμη του περιεχομένου της ενότητας με το να συνδεθεί το περιεχόμενο της ενότητας είτε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 με ανάκληση ενός πραγματικού γεγονότος όπου η αξιοποίηση των γνώσεων που αποκτήθηκαν εδώ να βελτίωνε την τότε κατάσταση είτε</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β) με ένα μελλοντικό υποθετικό γεγονός που θα συνέβαινε παρόμοιο βελτιωτικό αποτέλεσμα.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282D3A">
              <w:rPr>
                <w:rFonts w:eastAsia="Times New Roman" w:cs="Times New Roman"/>
                <w:color w:val="auto"/>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rsidR="009A6FA1" w:rsidRPr="00282D3A" w:rsidRDefault="009A6FA1" w:rsidP="009A6FA1">
            <w:pPr>
              <w:spacing w:after="0" w:line="240" w:lineRule="auto"/>
              <w:rPr>
                <w:rFonts w:eastAsia="Times New Roman" w:cs="Times New Roman"/>
                <w:color w:val="auto"/>
                <w:highlight w:val="yellow"/>
                <w:lang w:eastAsia="el-GR"/>
              </w:rPr>
            </w:pPr>
            <w:r w:rsidRPr="00282D3A">
              <w:rPr>
                <w:rFonts w:eastAsia="Times New Roman" w:cs="Times New Roman"/>
                <w:color w:val="auto"/>
                <w:highlight w:val="yellow"/>
                <w:lang w:eastAsia="el-GR"/>
              </w:rPr>
              <w:t xml:space="preserve">Αναφέρεται ένα γεγονός και συνδέεται με το περιεχόμενο της </w:t>
            </w:r>
            <w:proofErr w:type="spellStart"/>
            <w:r w:rsidRPr="00282D3A">
              <w:rPr>
                <w:rFonts w:eastAsia="Times New Roman" w:cs="Times New Roman"/>
                <w:color w:val="auto"/>
                <w:highlight w:val="yellow"/>
                <w:lang w:eastAsia="el-GR"/>
              </w:rPr>
              <w:t>ενότητας,μερικώς</w:t>
            </w:r>
            <w:proofErr w:type="spellEnd"/>
            <w:r w:rsidRPr="00282D3A">
              <w:rPr>
                <w:rFonts w:eastAsia="Times New Roman" w:cs="Times New Roman"/>
                <w:color w:val="auto"/>
                <w:highlight w:val="yellow"/>
                <w:lang w:eastAsia="el-GR"/>
              </w:rPr>
              <w:t>, στο 80%.</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αλλά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φαίνεται η σύνδεσή του με το περιεχόμενο της ενότητας.</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Δεν</w:t>
            </w:r>
            <w:r w:rsidRPr="009A6FA1">
              <w:rPr>
                <w:rFonts w:eastAsia="Times New Roman" w:cs="Times New Roman"/>
                <w:color w:val="auto"/>
                <w:lang w:eastAsia="el-GR"/>
              </w:rPr>
              <w:t xml:space="preserve"> αναφέρεται γεγονός.</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Κριτήριο Ζ: Παρατηρήσεις- Ερωτήσεις </w:t>
            </w:r>
            <w:proofErr w:type="spellStart"/>
            <w:r w:rsidRPr="009A6FA1">
              <w:rPr>
                <w:rFonts w:eastAsia="Times New Roman" w:cs="Times New Roman"/>
                <w:b/>
                <w:color w:val="auto"/>
                <w:lang w:eastAsia="el-GR"/>
              </w:rPr>
              <w:t>Αυτοαξιολόγησης</w:t>
            </w:r>
            <w:proofErr w:type="spellEnd"/>
            <w:r w:rsidRPr="009A6FA1">
              <w:rPr>
                <w:rFonts w:eastAsia="Times New Roman" w:cs="Times New Roman"/>
                <w:b/>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282D3A">
              <w:rPr>
                <w:rFonts w:eastAsia="Times New Roman" w:cs="Times New Roman"/>
                <w:color w:val="auto"/>
                <w:highlight w:val="yellow"/>
                <w:lang w:eastAsia="el-GR"/>
              </w:rPr>
              <w:t xml:space="preserve">Καταγράφηκαν </w:t>
            </w:r>
            <w:r w:rsidRPr="00282D3A">
              <w:rPr>
                <w:rFonts w:eastAsia="Times New Roman" w:cs="Times New Roman"/>
                <w:b/>
                <w:color w:val="auto"/>
                <w:highlight w:val="yellow"/>
                <w:lang w:eastAsia="el-GR"/>
              </w:rPr>
              <w:t>τρεις τουλάχιστον</w:t>
            </w:r>
            <w:r w:rsidRPr="00282D3A">
              <w:rPr>
                <w:rFonts w:eastAsia="Times New Roman" w:cs="Times New Roman"/>
                <w:color w:val="auto"/>
                <w:highlight w:val="yellow"/>
                <w:lang w:eastAsia="el-GR"/>
              </w:rPr>
              <w:t xml:space="preserve"> ερωτήσεις και ανήκουν </w:t>
            </w:r>
            <w:r w:rsidRPr="00282D3A">
              <w:rPr>
                <w:rFonts w:eastAsia="Times New Roman" w:cs="Times New Roman"/>
                <w:b/>
                <w:color w:val="auto"/>
                <w:highlight w:val="yellow"/>
                <w:lang w:eastAsia="el-GR"/>
              </w:rPr>
              <w:t>όλες</w:t>
            </w:r>
            <w:r w:rsidRPr="00282D3A">
              <w:rPr>
                <w:rFonts w:eastAsia="Times New Roman" w:cs="Times New Roman"/>
                <w:color w:val="auto"/>
                <w:highlight w:val="yellow"/>
                <w:lang w:eastAsia="el-GR"/>
              </w:rPr>
              <w:t xml:space="preserve">  στην κατηγορία των «αντικειμενικών» (κλειστών).</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Καταγράφηκαν τρεις τουλάχιστον</w:t>
            </w:r>
            <w:r w:rsidRPr="009A6FA1">
              <w:rPr>
                <w:rFonts w:eastAsia="Times New Roman" w:cs="Times New Roman"/>
                <w:color w:val="auto"/>
                <w:lang w:eastAsia="el-GR"/>
              </w:rPr>
              <w:t xml:space="preserve"> ερωτήσεις και ανήκουν </w:t>
            </w:r>
            <w:r w:rsidRPr="009A6FA1">
              <w:rPr>
                <w:rFonts w:eastAsia="Times New Roman" w:cs="Times New Roman"/>
                <w:b/>
                <w:color w:val="auto"/>
                <w:lang w:eastAsia="el-GR"/>
              </w:rPr>
              <w:t xml:space="preserve">δύο ή λιγότερες </w:t>
            </w:r>
            <w:r w:rsidRPr="009A6FA1">
              <w:rPr>
                <w:rFonts w:eastAsia="Times New Roman" w:cs="Times New Roman"/>
                <w:color w:val="auto"/>
                <w:lang w:eastAsia="el-GR"/>
              </w:rPr>
              <w:t xml:space="preserve">  στην κατηγορία των «αντικειμενικών» (κλειστών).</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Καταγράφηκαν </w:t>
            </w:r>
            <w:r w:rsidRPr="009A6FA1">
              <w:rPr>
                <w:rFonts w:eastAsia="Times New Roman" w:cs="Times New Roman"/>
                <w:b/>
                <w:color w:val="auto"/>
                <w:lang w:eastAsia="el-GR"/>
              </w:rPr>
              <w:t>δύο ή λιγότερες</w:t>
            </w:r>
            <w:r w:rsidRPr="009A6FA1">
              <w:rPr>
                <w:rFonts w:eastAsia="Times New Roman" w:cs="Times New Roman"/>
                <w:color w:val="auto"/>
                <w:lang w:eastAsia="el-GR"/>
              </w:rPr>
              <w:t xml:space="preserve"> ερωτήσεις  και μόνο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ανήκει στην κατηγορία των «αντικειμενικών».</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 xml:space="preserve">Ουδεμία </w:t>
            </w:r>
            <w:r w:rsidRPr="009A6FA1">
              <w:rPr>
                <w:rFonts w:eastAsia="Times New Roman" w:cs="Times New Roman"/>
                <w:color w:val="auto"/>
                <w:lang w:eastAsia="el-GR"/>
              </w:rPr>
              <w:t>ερώτηση που να ανήκει στην κατηγορία των «αντικειμενικών».</w:t>
            </w:r>
          </w:p>
        </w:tc>
      </w:tr>
      <w:tr w:rsidR="009A6FA1" w:rsidRPr="009A6FA1" w:rsidTr="009A6FA1">
        <w:tc>
          <w:tcPr>
            <w:tcW w:w="10485" w:type="dxa"/>
            <w:gridSpan w:val="5"/>
            <w:shd w:val="pct5" w:color="auto" w:fill="auto"/>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Η. Τελικό συμπέρασμα. (από την αξιολόγηση των ανωτέρω επτά (7) κριτηρίων</w:t>
            </w:r>
          </w:p>
          <w:p w:rsidR="009A6FA1" w:rsidRPr="009A6FA1" w:rsidRDefault="009A6FA1" w:rsidP="009A6FA1">
            <w:pPr>
              <w:spacing w:after="0" w:line="240" w:lineRule="auto"/>
              <w:jc w:val="center"/>
              <w:rPr>
                <w:rFonts w:eastAsia="Times New Roman" w:cs="Times New Roman"/>
                <w:b/>
                <w:color w:val="auto"/>
                <w:lang w:eastAsia="el-GR"/>
              </w:rPr>
            </w:pPr>
          </w:p>
        </w:tc>
      </w:tr>
      <w:tr w:rsidR="009A6FA1" w:rsidRPr="009A6FA1" w:rsidTr="009A6FA1">
        <w:tc>
          <w:tcPr>
            <w:tcW w:w="0" w:type="auto"/>
            <w:gridSpan w:val="2"/>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Γενικός  Σκοπός του ΦΥ.ΠΡ.Ε :</w:t>
            </w:r>
          </w:p>
        </w:tc>
        <w:tc>
          <w:tcPr>
            <w:tcW w:w="6703" w:type="dxa"/>
            <w:gridSpan w:val="3"/>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0" w:type="auto"/>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Τελική αξιολόγηση :</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(αθροίστε τα Α,Β,Γ,Δ)</w:t>
            </w:r>
          </w:p>
          <w:p w:rsidR="009A6FA1" w:rsidRPr="009A6FA1" w:rsidRDefault="009A6FA1" w:rsidP="009A6FA1">
            <w:pPr>
              <w:spacing w:after="0" w:line="240" w:lineRule="auto"/>
              <w:jc w:val="center"/>
              <w:rPr>
                <w:rFonts w:eastAsia="Times New Roman" w:cs="Times New Roman"/>
                <w:b/>
                <w:color w:val="auto"/>
                <w:lang w:eastAsia="el-GR"/>
              </w:rPr>
            </w:pP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7</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6Α</w:t>
            </w:r>
          </w:p>
        </w:tc>
        <w:tc>
          <w:tcPr>
            <w:tcW w:w="0" w:type="auto"/>
          </w:tcPr>
          <w:p w:rsidR="009A6FA1" w:rsidRPr="00282D3A" w:rsidRDefault="009A6FA1" w:rsidP="009A6FA1">
            <w:pPr>
              <w:spacing w:after="0" w:line="240" w:lineRule="auto"/>
              <w:rPr>
                <w:rFonts w:eastAsia="Times New Roman" w:cs="Times New Roman"/>
                <w:color w:val="auto"/>
                <w:highlight w:val="yellow"/>
                <w:lang w:eastAsia="el-GR"/>
              </w:rPr>
            </w:pPr>
          </w:p>
          <w:p w:rsidR="009A6FA1" w:rsidRPr="00282D3A" w:rsidRDefault="009A6FA1" w:rsidP="009A6FA1">
            <w:pPr>
              <w:spacing w:after="0" w:line="240" w:lineRule="auto"/>
              <w:rPr>
                <w:rFonts w:eastAsia="Times New Roman" w:cs="Times New Roman"/>
                <w:color w:val="auto"/>
                <w:highlight w:val="yellow"/>
                <w:lang w:eastAsia="el-GR"/>
              </w:rPr>
            </w:pPr>
            <w:r w:rsidRPr="00282D3A">
              <w:rPr>
                <w:rFonts w:eastAsia="Times New Roman" w:cs="Times New Roman"/>
                <w:color w:val="auto"/>
                <w:highlight w:val="yellow"/>
                <w:lang w:eastAsia="el-GR"/>
              </w:rPr>
              <w:t>5</w:t>
            </w:r>
            <w:r w:rsidRPr="00282D3A">
              <w:rPr>
                <w:rFonts w:eastAsia="Times New Roman" w:cs="Times New Roman"/>
                <w:color w:val="auto"/>
                <w:highlight w:val="yellow"/>
                <w:vertAlign w:val="superscript"/>
                <w:lang w:eastAsia="el-GR"/>
              </w:rPr>
              <w:t xml:space="preserve"> </w:t>
            </w:r>
            <w:r w:rsidRPr="00282D3A">
              <w:rPr>
                <w:rFonts w:eastAsia="Times New Roman" w:cs="Times New Roman"/>
                <w:color w:val="auto"/>
                <w:highlight w:val="yellow"/>
                <w:lang w:eastAsia="el-GR"/>
              </w:rPr>
              <w:t>Α ή  4</w:t>
            </w:r>
            <w:r w:rsidRPr="00282D3A">
              <w:rPr>
                <w:rFonts w:eastAsia="Times New Roman" w:cs="Times New Roman"/>
                <w:color w:val="auto"/>
                <w:highlight w:val="yellow"/>
                <w:vertAlign w:val="superscript"/>
                <w:lang w:eastAsia="el-GR"/>
              </w:rPr>
              <w:t xml:space="preserve"> </w:t>
            </w:r>
            <w:r w:rsidRPr="00282D3A">
              <w:rPr>
                <w:rFonts w:eastAsia="Times New Roman" w:cs="Times New Roman"/>
                <w:color w:val="auto"/>
                <w:highlight w:val="yellow"/>
                <w:lang w:eastAsia="el-GR"/>
              </w:rPr>
              <w:t>Α και 2Β ή 3 Β</w:t>
            </w:r>
          </w:p>
        </w:tc>
        <w:tc>
          <w:tcPr>
            <w:tcW w:w="2216"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3 Α</w:t>
            </w:r>
          </w:p>
        </w:tc>
        <w:tc>
          <w:tcPr>
            <w:tcW w:w="2121"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2 Α ή  1 Α</w:t>
            </w: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lastRenderedPageBreak/>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Θεμελιώνεται ότι </w:t>
            </w:r>
            <w:r w:rsidRPr="009A6FA1">
              <w:rPr>
                <w:rFonts w:eastAsia="Times New Roman" w:cs="Times New Roman"/>
                <w:b/>
                <w:color w:val="auto"/>
                <w:lang w:eastAsia="el-GR"/>
              </w:rPr>
              <w:t>είναι ασφαλές</w:t>
            </w:r>
            <w:r w:rsidRPr="009A6FA1">
              <w:rPr>
                <w:rFonts w:eastAsia="Times New Roman" w:cs="Times New Roman"/>
                <w:color w:val="auto"/>
                <w:lang w:eastAsia="el-GR"/>
              </w:rPr>
              <w:t xml:space="preserve"> (100% - 85%) ότι ο συγγραφέας </w:t>
            </w:r>
            <w:r w:rsidRPr="009A6FA1">
              <w:rPr>
                <w:rFonts w:eastAsia="Times New Roman" w:cs="Times New Roman"/>
                <w:b/>
                <w:color w:val="auto"/>
                <w:lang w:eastAsia="el-GR"/>
              </w:rPr>
              <w:t>είναι</w:t>
            </w:r>
            <w:r w:rsidRPr="009A6FA1">
              <w:rPr>
                <w:rFonts w:eastAsia="Times New Roman" w:cs="Times New Roman"/>
                <w:color w:val="auto"/>
                <w:lang w:eastAsia="el-GR"/>
              </w:rPr>
              <w:t xml:space="preserve">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0" w:type="auto"/>
          </w:tcPr>
          <w:p w:rsidR="009A6FA1" w:rsidRPr="00282D3A" w:rsidRDefault="009A6FA1" w:rsidP="009A6FA1">
            <w:pPr>
              <w:spacing w:after="0" w:line="240" w:lineRule="auto"/>
              <w:rPr>
                <w:rFonts w:eastAsia="Times New Roman" w:cs="Times New Roman"/>
                <w:b/>
                <w:color w:val="auto"/>
                <w:highlight w:val="yellow"/>
                <w:lang w:eastAsia="el-GR"/>
              </w:rPr>
            </w:pPr>
            <w:r w:rsidRPr="00282D3A">
              <w:rPr>
                <w:rFonts w:eastAsia="Times New Roman" w:cs="Times New Roman"/>
                <w:color w:val="auto"/>
                <w:highlight w:val="yellow"/>
                <w:lang w:eastAsia="el-GR"/>
              </w:rPr>
              <w:t xml:space="preserve">Προκύπτει ότι </w:t>
            </w:r>
            <w:r w:rsidRPr="00282D3A">
              <w:rPr>
                <w:rFonts w:eastAsia="Times New Roman" w:cs="Times New Roman"/>
                <w:b/>
                <w:color w:val="auto"/>
                <w:highlight w:val="yellow"/>
                <w:lang w:eastAsia="el-GR"/>
              </w:rPr>
              <w:t xml:space="preserve">κατά πάσα πιθανότητα </w:t>
            </w:r>
            <w:r w:rsidRPr="00282D3A">
              <w:rPr>
                <w:rFonts w:eastAsia="Times New Roman" w:cs="Times New Roman"/>
                <w:color w:val="auto"/>
                <w:highlight w:val="yellow"/>
                <w:lang w:eastAsia="el-GR"/>
              </w:rPr>
              <w:t xml:space="preserve">(85- 60%)  ο συγγραφέας είναι σε θέση να σχεδιάσει με επιστημονικώς παιδαγωγικό τρόπο ένα Σενάριο Διδασκαλίας και να πραγματοποιήσει με επιτυχία μία </w:t>
            </w:r>
            <w:proofErr w:type="spellStart"/>
            <w:r w:rsidRPr="00282D3A">
              <w:rPr>
                <w:rFonts w:eastAsia="Times New Roman" w:cs="Times New Roman"/>
                <w:color w:val="auto"/>
                <w:highlight w:val="yellow"/>
                <w:lang w:eastAsia="el-GR"/>
              </w:rPr>
              <w:t>Μικροδιδασκαλία</w:t>
            </w:r>
            <w:proofErr w:type="spellEnd"/>
            <w:r w:rsidRPr="00282D3A">
              <w:rPr>
                <w:rFonts w:eastAsia="Times New Roman" w:cs="Times New Roman"/>
                <w:color w:val="auto"/>
                <w:highlight w:val="yellow"/>
                <w:lang w:eastAsia="el-GR"/>
              </w:rPr>
              <w:t xml:space="preserve"> (Πρακτική Άσκηση Διδασκαλίας ΠΑΔ).</w:t>
            </w:r>
          </w:p>
        </w:tc>
        <w:tc>
          <w:tcPr>
            <w:tcW w:w="2216"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Προκύπτει </w:t>
            </w:r>
            <w:r w:rsidRPr="009A6FA1">
              <w:rPr>
                <w:rFonts w:eastAsia="Times New Roman" w:cs="Times New Roman"/>
                <w:b/>
                <w:color w:val="auto"/>
                <w:lang w:eastAsia="el-GR"/>
              </w:rPr>
              <w:t>ότι ενδεχομένως</w:t>
            </w:r>
            <w:r w:rsidRPr="009A6FA1">
              <w:rPr>
                <w:rFonts w:eastAsia="Times New Roman" w:cs="Times New Roman"/>
                <w:color w:val="auto"/>
                <w:lang w:eastAsia="el-GR"/>
              </w:rPr>
              <w:t xml:space="preserve"> (43%) ο συγγραφέας </w:t>
            </w:r>
            <w:r w:rsidRPr="009A6FA1">
              <w:rPr>
                <w:rFonts w:eastAsia="Times New Roman" w:cs="Times New Roman"/>
                <w:b/>
                <w:color w:val="auto"/>
                <w:lang w:eastAsia="el-GR"/>
              </w:rPr>
              <w:t>να είναι</w:t>
            </w:r>
            <w:r w:rsidRPr="009A6FA1">
              <w:rPr>
                <w:rFonts w:eastAsia="Times New Roman" w:cs="Times New Roman"/>
                <w:color w:val="auto"/>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121" w:type="dxa"/>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ίσως</w:t>
            </w:r>
            <w:r w:rsidRPr="009A6FA1">
              <w:rPr>
                <w:rFonts w:eastAsia="Times New Roman" w:cs="Times New Roman"/>
                <w:color w:val="auto"/>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8364" w:type="dxa"/>
            <w:gridSpan w:val="4"/>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Συνολική βαθμολογία:</w:t>
            </w:r>
          </w:p>
          <w:p w:rsidR="009A6FA1" w:rsidRPr="009A6FA1" w:rsidRDefault="009A6FA1" w:rsidP="009A6FA1">
            <w:pPr>
              <w:spacing w:after="0" w:line="240" w:lineRule="auto"/>
              <w:jc w:val="center"/>
              <w:rPr>
                <w:rFonts w:eastAsia="Times New Roman" w:cs="Times New Roman"/>
                <w:b/>
                <w:color w:val="auto"/>
                <w:lang w:eastAsia="el-GR"/>
              </w:rPr>
            </w:pPr>
          </w:p>
        </w:tc>
        <w:tc>
          <w:tcPr>
            <w:tcW w:w="2121"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282D3A">
              <w:rPr>
                <w:rFonts w:eastAsia="Times New Roman" w:cs="Times New Roman"/>
                <w:color w:val="auto"/>
                <w:highlight w:val="yellow"/>
                <w:lang w:eastAsia="el-GR"/>
              </w:rPr>
              <w:t>Α_</w:t>
            </w:r>
            <w:r w:rsidR="00282D3A" w:rsidRPr="00282D3A">
              <w:rPr>
                <w:rFonts w:eastAsia="Times New Roman" w:cs="Times New Roman"/>
                <w:color w:val="auto"/>
                <w:highlight w:val="yellow"/>
                <w:lang w:eastAsia="el-GR"/>
              </w:rPr>
              <w:t>5</w:t>
            </w:r>
            <w:r w:rsidRPr="00282D3A">
              <w:rPr>
                <w:rFonts w:eastAsia="Times New Roman" w:cs="Times New Roman"/>
                <w:color w:val="auto"/>
                <w:highlight w:val="yellow"/>
                <w:lang w:eastAsia="el-GR"/>
              </w:rPr>
              <w:t>_ Β_</w:t>
            </w:r>
            <w:r w:rsidR="00282D3A" w:rsidRPr="00282D3A">
              <w:rPr>
                <w:rFonts w:eastAsia="Times New Roman" w:cs="Times New Roman"/>
                <w:color w:val="auto"/>
                <w:highlight w:val="yellow"/>
                <w:lang w:eastAsia="el-GR"/>
              </w:rPr>
              <w:t>1</w:t>
            </w:r>
            <w:r w:rsidRPr="009A6FA1">
              <w:rPr>
                <w:rFonts w:eastAsia="Times New Roman" w:cs="Times New Roman"/>
                <w:color w:val="auto"/>
                <w:lang w:eastAsia="el-GR"/>
              </w:rPr>
              <w:t>_ Γ__ Δ__</w:t>
            </w:r>
          </w:p>
        </w:tc>
      </w:tr>
    </w:tbl>
    <w:p w:rsidR="00FF1E63" w:rsidRDefault="00FF1E63" w:rsidP="009A6FA1">
      <w:pPr>
        <w:ind w:right="401"/>
        <w:jc w:val="both"/>
        <w:rPr>
          <w:rStyle w:val="6100"/>
          <w:rFonts w:ascii="Times New Roman" w:hAnsi="Times New Roman" w:cs="Times New Roman"/>
          <w:b w:val="0"/>
          <w:sz w:val="24"/>
          <w:szCs w:val="24"/>
        </w:rPr>
      </w:pPr>
    </w:p>
    <w:p w:rsidR="00454528" w:rsidRPr="00EA7580" w:rsidRDefault="00454528" w:rsidP="00454528">
      <w:pPr>
        <w:spacing w:line="276" w:lineRule="auto"/>
        <w:ind w:left="284"/>
        <w:jc w:val="both"/>
        <w:rPr>
          <w:rFonts w:eastAsia="Calibri" w:cs="Times New Roman"/>
          <w:b/>
          <w:color w:val="auto"/>
          <w:sz w:val="28"/>
          <w:szCs w:val="28"/>
        </w:rPr>
      </w:pPr>
      <w:r w:rsidRPr="00EA7580">
        <w:rPr>
          <w:rFonts w:eastAsia="Calibri" w:cs="Times New Roman"/>
          <w:b/>
          <w:color w:val="auto"/>
          <w:sz w:val="28"/>
          <w:szCs w:val="28"/>
        </w:rPr>
        <w:t>Στάδιο 3</w:t>
      </w:r>
      <w:r w:rsidRPr="00EA7580">
        <w:rPr>
          <w:rFonts w:eastAsia="Calibri" w:cs="Times New Roman"/>
          <w:b/>
          <w:color w:val="auto"/>
          <w:sz w:val="28"/>
          <w:szCs w:val="28"/>
          <w:vertAlign w:val="superscript"/>
        </w:rPr>
        <w:t>ο</w:t>
      </w:r>
      <w:r w:rsidRPr="00EA7580">
        <w:rPr>
          <w:rFonts w:eastAsia="Calibri" w:cs="Times New Roman"/>
          <w:b/>
          <w:color w:val="auto"/>
          <w:sz w:val="28"/>
          <w:szCs w:val="28"/>
        </w:rPr>
        <w:t xml:space="preserve"> – 3</w:t>
      </w:r>
      <w:r w:rsidRPr="00EA7580">
        <w:rPr>
          <w:rFonts w:eastAsia="Calibri" w:cs="Times New Roman"/>
          <w:b/>
          <w:color w:val="auto"/>
          <w:sz w:val="28"/>
          <w:szCs w:val="28"/>
          <w:vertAlign w:val="superscript"/>
        </w:rPr>
        <w:t>α</w:t>
      </w:r>
      <w:r w:rsidRPr="00EA7580">
        <w:rPr>
          <w:rFonts w:eastAsia="Calibri" w:cs="Times New Roman"/>
          <w:b/>
          <w:color w:val="auto"/>
          <w:sz w:val="28"/>
          <w:szCs w:val="28"/>
        </w:rPr>
        <w:t xml:space="preserve"> Σύνταξη Εκπαιδευτικού-Θεραπευτικού Σχεδίου Κοινωνιολογικού Προσανατολισμού με θέμα το σενάριο του πρώτου σταδίου</w:t>
      </w:r>
    </w:p>
    <w:p w:rsidR="00454528" w:rsidRDefault="00454528" w:rsidP="00454528">
      <w:pPr>
        <w:spacing w:line="276" w:lineRule="auto"/>
        <w:ind w:left="284"/>
        <w:jc w:val="both"/>
        <w:rPr>
          <w:rFonts w:eastAsia="Calibri" w:cs="Times New Roman"/>
          <w:color w:val="auto"/>
          <w:sz w:val="24"/>
          <w:szCs w:val="24"/>
        </w:rPr>
      </w:pPr>
      <w:r w:rsidRPr="003657B6">
        <w:rPr>
          <w:rFonts w:eastAsia="Calibri" w:cs="Times New Roman"/>
          <w:color w:val="auto"/>
          <w:sz w:val="24"/>
          <w:szCs w:val="24"/>
          <w:highlight w:val="yellow"/>
        </w:rPr>
        <w:t>Τίτλος Εργασίας: α/</w:t>
      </w:r>
      <w:proofErr w:type="spellStart"/>
      <w:r w:rsidRPr="003657B6">
        <w:rPr>
          <w:rFonts w:eastAsia="Calibri" w:cs="Times New Roman"/>
          <w:color w:val="auto"/>
          <w:sz w:val="24"/>
          <w:szCs w:val="24"/>
          <w:highlight w:val="yellow"/>
        </w:rPr>
        <w:t>α_ΕΠΩΝΥΜΟ</w:t>
      </w:r>
      <w:proofErr w:type="spellEnd"/>
      <w:r w:rsidRPr="003657B6">
        <w:rPr>
          <w:rFonts w:eastAsia="Calibri" w:cs="Times New Roman"/>
          <w:color w:val="auto"/>
          <w:sz w:val="24"/>
          <w:szCs w:val="24"/>
          <w:highlight w:val="yellow"/>
        </w:rPr>
        <w:t xml:space="preserve"> </w:t>
      </w:r>
      <w:r>
        <w:rPr>
          <w:rFonts w:eastAsia="Calibri" w:cs="Times New Roman"/>
          <w:color w:val="auto"/>
          <w:sz w:val="24"/>
          <w:szCs w:val="24"/>
          <w:highlight w:val="yellow"/>
        </w:rPr>
        <w:t xml:space="preserve"> </w:t>
      </w:r>
      <w:proofErr w:type="spellStart"/>
      <w:r w:rsidRPr="003657B6">
        <w:rPr>
          <w:rFonts w:eastAsia="Calibri" w:cs="Times New Roman"/>
          <w:color w:val="auto"/>
          <w:sz w:val="24"/>
          <w:szCs w:val="24"/>
          <w:highlight w:val="yellow"/>
        </w:rPr>
        <w:t>Όνομα_Θεματική</w:t>
      </w:r>
      <w:proofErr w:type="spellEnd"/>
      <w:r w:rsidRPr="003657B6">
        <w:rPr>
          <w:rFonts w:eastAsia="Calibri" w:cs="Times New Roman"/>
          <w:color w:val="auto"/>
          <w:sz w:val="24"/>
          <w:szCs w:val="24"/>
          <w:highlight w:val="yellow"/>
        </w:rPr>
        <w:t xml:space="preserve"> κατηγορία</w:t>
      </w:r>
      <w:r>
        <w:rPr>
          <w:rFonts w:eastAsia="Calibri" w:cs="Times New Roman"/>
          <w:color w:val="auto"/>
          <w:sz w:val="24"/>
          <w:szCs w:val="24"/>
        </w:rPr>
        <w:t xml:space="preserve"> (από πίνακα 1)</w:t>
      </w:r>
    </w:p>
    <w:p w:rsidR="00454528" w:rsidRDefault="00454528" w:rsidP="00454528">
      <w:pPr>
        <w:spacing w:line="276" w:lineRule="auto"/>
        <w:ind w:left="284"/>
        <w:jc w:val="both"/>
        <w:rPr>
          <w:rFonts w:eastAsia="Calibri" w:cs="Times New Roman"/>
          <w:b/>
          <w:color w:val="auto"/>
          <w:sz w:val="24"/>
          <w:szCs w:val="24"/>
        </w:rPr>
      </w:pPr>
    </w:p>
    <w:p w:rsidR="00454528" w:rsidRDefault="00454528" w:rsidP="00454528">
      <w:pPr>
        <w:spacing w:line="276" w:lineRule="auto"/>
        <w:ind w:left="284"/>
        <w:jc w:val="both"/>
        <w:rPr>
          <w:rFonts w:eastAsia="Calibri" w:cs="Times New Roman"/>
          <w:b/>
          <w:color w:val="auto"/>
          <w:sz w:val="24"/>
          <w:szCs w:val="24"/>
        </w:rPr>
      </w:pPr>
      <w:r>
        <w:rPr>
          <w:rFonts w:eastAsia="Arial" w:cs="Times New Roman"/>
          <w:noProof/>
          <w:sz w:val="24"/>
          <w:szCs w:val="24"/>
          <w:lang w:eastAsia="el-GR"/>
        </w:rPr>
        <w:drawing>
          <wp:inline distT="0" distB="0" distL="0" distR="0">
            <wp:extent cx="6645014" cy="3867150"/>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772" cy="3870501"/>
                    </a:xfrm>
                    <a:prstGeom prst="rect">
                      <a:avLst/>
                    </a:prstGeom>
                    <a:noFill/>
                  </pic:spPr>
                </pic:pic>
              </a:graphicData>
            </a:graphic>
          </wp:inline>
        </w:drawing>
      </w:r>
    </w:p>
    <w:p w:rsidR="00454528" w:rsidRDefault="00454528" w:rsidP="00454528">
      <w:pPr>
        <w:spacing w:line="276" w:lineRule="auto"/>
        <w:ind w:left="284"/>
        <w:jc w:val="both"/>
        <w:rPr>
          <w:rFonts w:eastAsia="Calibri" w:cs="Times New Roman"/>
          <w:b/>
          <w:color w:val="auto"/>
          <w:sz w:val="24"/>
          <w:szCs w:val="24"/>
        </w:rPr>
      </w:pPr>
    </w:p>
    <w:p w:rsidR="00454528" w:rsidRDefault="00454528" w:rsidP="00454528">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 xml:space="preserve">Οδηγίες ανά στάδιο : </w:t>
      </w:r>
    </w:p>
    <w:p w:rsidR="00454528" w:rsidRPr="00D87E4B" w:rsidRDefault="00454528" w:rsidP="00454528">
      <w:pPr>
        <w:jc w:val="both"/>
        <w:rPr>
          <w:rStyle w:val="6100"/>
          <w:rFonts w:ascii="Times New Roman" w:hAnsi="Times New Roman" w:cs="Times New Roman"/>
          <w:b w:val="0"/>
          <w:i/>
          <w:sz w:val="24"/>
          <w:szCs w:val="24"/>
        </w:rPr>
      </w:pPr>
      <w:r>
        <w:rPr>
          <w:rStyle w:val="6100"/>
          <w:rFonts w:ascii="Times New Roman" w:hAnsi="Times New Roman" w:cs="Times New Roman"/>
          <w:sz w:val="24"/>
          <w:szCs w:val="24"/>
        </w:rPr>
        <w:lastRenderedPageBreak/>
        <w:t xml:space="preserve">Άσκηση Προσομοίωσης </w:t>
      </w:r>
      <w:r w:rsidRPr="00D87E4B">
        <w:rPr>
          <w:rStyle w:val="6100"/>
          <w:rFonts w:ascii="Times New Roman" w:hAnsi="Times New Roman" w:cs="Times New Roman"/>
          <w:b w:val="0"/>
          <w:i/>
          <w:sz w:val="24"/>
          <w:szCs w:val="24"/>
        </w:rPr>
        <w:t xml:space="preserve">(αφού σας συγχαρώ για την εξαιρετική ποιότητα εκπόνησης </w:t>
      </w:r>
      <w:r>
        <w:rPr>
          <w:rStyle w:val="6100"/>
          <w:rFonts w:ascii="Times New Roman" w:hAnsi="Times New Roman" w:cs="Times New Roman"/>
          <w:b w:val="0"/>
          <w:i/>
          <w:sz w:val="24"/>
          <w:szCs w:val="24"/>
        </w:rPr>
        <w:t xml:space="preserve">και </w:t>
      </w:r>
      <w:r w:rsidRPr="00D87E4B">
        <w:rPr>
          <w:rStyle w:val="6100"/>
          <w:rFonts w:ascii="Times New Roman" w:hAnsi="Times New Roman" w:cs="Times New Roman"/>
          <w:b w:val="0"/>
          <w:i/>
          <w:sz w:val="24"/>
          <w:szCs w:val="24"/>
        </w:rPr>
        <w:t xml:space="preserve">του </w:t>
      </w:r>
      <w:r>
        <w:rPr>
          <w:rStyle w:val="6100"/>
          <w:rFonts w:ascii="Times New Roman" w:hAnsi="Times New Roman" w:cs="Times New Roman"/>
          <w:b w:val="0"/>
          <w:i/>
          <w:sz w:val="24"/>
          <w:szCs w:val="24"/>
        </w:rPr>
        <w:t xml:space="preserve">δευτέρου </w:t>
      </w:r>
      <w:r w:rsidRPr="00D87E4B">
        <w:rPr>
          <w:rStyle w:val="6100"/>
          <w:rFonts w:ascii="Times New Roman" w:hAnsi="Times New Roman" w:cs="Times New Roman"/>
          <w:b w:val="0"/>
          <w:i/>
          <w:sz w:val="24"/>
          <w:szCs w:val="24"/>
        </w:rPr>
        <w:t>σταδίου</w:t>
      </w:r>
      <w:r>
        <w:rPr>
          <w:rStyle w:val="6100"/>
          <w:rFonts w:ascii="Times New Roman" w:hAnsi="Times New Roman" w:cs="Times New Roman"/>
          <w:b w:val="0"/>
          <w:i/>
          <w:sz w:val="24"/>
          <w:szCs w:val="24"/>
        </w:rPr>
        <w:t xml:space="preserve"> με την</w:t>
      </w:r>
      <w:r w:rsidRPr="003657B6">
        <w:rPr>
          <w:rStyle w:val="6100"/>
          <w:rFonts w:ascii="Times New Roman" w:hAnsi="Times New Roman" w:cs="Times New Roman"/>
          <w:i/>
          <w:sz w:val="24"/>
          <w:szCs w:val="24"/>
        </w:rPr>
        <w:t xml:space="preserve"> παράκληση</w:t>
      </w:r>
      <w:r>
        <w:rPr>
          <w:rStyle w:val="6100"/>
          <w:rFonts w:ascii="Times New Roman" w:hAnsi="Times New Roman" w:cs="Times New Roman"/>
          <w:b w:val="0"/>
          <w:i/>
          <w:sz w:val="24"/>
          <w:szCs w:val="24"/>
        </w:rPr>
        <w:t xml:space="preserve"> να </w:t>
      </w:r>
      <w:r w:rsidRPr="003657B6">
        <w:rPr>
          <w:rStyle w:val="6100"/>
          <w:rFonts w:ascii="Times New Roman" w:hAnsi="Times New Roman" w:cs="Times New Roman"/>
          <w:i/>
          <w:sz w:val="24"/>
          <w:szCs w:val="24"/>
        </w:rPr>
        <w:t>κρατήσετε</w:t>
      </w:r>
      <w:r>
        <w:rPr>
          <w:rStyle w:val="6100"/>
          <w:rFonts w:ascii="Times New Roman" w:hAnsi="Times New Roman" w:cs="Times New Roman"/>
          <w:b w:val="0"/>
          <w:i/>
          <w:sz w:val="24"/>
          <w:szCs w:val="24"/>
        </w:rPr>
        <w:t xml:space="preserve"> τις μορφολογικές, ορθογραφικές βελτιώσεις που έχω ατομικά</w:t>
      </w:r>
      <w:r w:rsidRPr="009F0722">
        <w:rPr>
          <w:rStyle w:val="6100"/>
          <w:rFonts w:ascii="Times New Roman" w:hAnsi="Times New Roman" w:cs="Times New Roman"/>
          <w:b w:val="0"/>
          <w:i/>
          <w:sz w:val="24"/>
          <w:szCs w:val="24"/>
        </w:rPr>
        <w:t xml:space="preserve"> </w:t>
      </w:r>
      <w:r>
        <w:rPr>
          <w:rStyle w:val="6100"/>
          <w:rFonts w:ascii="Times New Roman" w:hAnsi="Times New Roman" w:cs="Times New Roman"/>
          <w:b w:val="0"/>
          <w:i/>
          <w:sz w:val="24"/>
          <w:szCs w:val="24"/>
        </w:rPr>
        <w:t xml:space="preserve">σε σας επισημάνει, </w:t>
      </w:r>
      <w:r w:rsidRPr="003657B6">
        <w:rPr>
          <w:rStyle w:val="6100"/>
          <w:rFonts w:ascii="Times New Roman" w:hAnsi="Times New Roman" w:cs="Times New Roman"/>
          <w:i/>
          <w:sz w:val="24"/>
          <w:szCs w:val="24"/>
        </w:rPr>
        <w:t>επισυνάπτοντας</w:t>
      </w:r>
      <w:r>
        <w:rPr>
          <w:rStyle w:val="6100"/>
          <w:rFonts w:ascii="Times New Roman" w:hAnsi="Times New Roman" w:cs="Times New Roman"/>
          <w:b w:val="0"/>
          <w:i/>
          <w:sz w:val="24"/>
          <w:szCs w:val="24"/>
        </w:rPr>
        <w:t xml:space="preserve"> την «διορθωμένη εργασία» σας καθώς εάν επαναληφθούν θα</w:t>
      </w:r>
      <w:r w:rsidRPr="003657B6">
        <w:rPr>
          <w:rStyle w:val="6100"/>
          <w:rFonts w:ascii="Times New Roman" w:hAnsi="Times New Roman" w:cs="Times New Roman"/>
          <w:i/>
          <w:sz w:val="24"/>
          <w:szCs w:val="24"/>
        </w:rPr>
        <w:t xml:space="preserve"> σεβαστώ </w:t>
      </w:r>
      <w:r>
        <w:rPr>
          <w:rStyle w:val="6100"/>
          <w:rFonts w:ascii="Times New Roman" w:hAnsi="Times New Roman" w:cs="Times New Roman"/>
          <w:b w:val="0"/>
          <w:i/>
          <w:sz w:val="24"/>
          <w:szCs w:val="24"/>
        </w:rPr>
        <w:t xml:space="preserve">την συνειδητή, πλέον, επιλογή ως </w:t>
      </w:r>
      <w:r w:rsidRPr="003657B6">
        <w:rPr>
          <w:rStyle w:val="6100"/>
          <w:rFonts w:ascii="Times New Roman" w:hAnsi="Times New Roman" w:cs="Times New Roman"/>
          <w:i/>
          <w:sz w:val="24"/>
          <w:szCs w:val="24"/>
        </w:rPr>
        <w:t>ένδειξη μειωμένου ενδιαφέροντος</w:t>
      </w:r>
      <w:r>
        <w:rPr>
          <w:rStyle w:val="6100"/>
          <w:rFonts w:ascii="Times New Roman" w:hAnsi="Times New Roman" w:cs="Times New Roman"/>
          <w:b w:val="0"/>
          <w:i/>
          <w:sz w:val="24"/>
          <w:szCs w:val="24"/>
        </w:rPr>
        <w:t>, το οποίο και αξιολογείται με αυτή τη διαδικασία.</w:t>
      </w:r>
      <w:r w:rsidRPr="00D87E4B">
        <w:rPr>
          <w:rStyle w:val="6100"/>
          <w:rFonts w:ascii="Times New Roman" w:hAnsi="Times New Roman" w:cs="Times New Roman"/>
          <w:b w:val="0"/>
          <w:i/>
          <w:sz w:val="24"/>
          <w:szCs w:val="24"/>
        </w:rPr>
        <w:t>)</w:t>
      </w:r>
    </w:p>
    <w:p w:rsidR="00454528" w:rsidRDefault="00454528" w:rsidP="00454528">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Έχετε, λοιπόν, με επιτυχία  στο πλαίσιο, των επαγγελματικών σας υποχρεώσεων ως Κοινωνικός Λειτουργός, απευθυνθεί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w:t>
      </w:r>
      <w:proofErr w:type="spellStart"/>
      <w:r>
        <w:rPr>
          <w:rStyle w:val="6100"/>
          <w:rFonts w:ascii="Times New Roman" w:hAnsi="Times New Roman" w:cs="Times New Roman"/>
          <w:b w:val="0"/>
          <w:sz w:val="24"/>
          <w:szCs w:val="24"/>
        </w:rPr>
        <w:t>κ.λ.π</w:t>
      </w:r>
      <w:proofErr w:type="spellEnd"/>
      <w:r>
        <w:rPr>
          <w:rStyle w:val="6100"/>
          <w:rFonts w:ascii="Times New Roman" w:hAnsi="Times New Roman" w:cs="Times New Roman"/>
          <w:b w:val="0"/>
          <w:sz w:val="24"/>
          <w:szCs w:val="24"/>
        </w:rPr>
        <w:t xml:space="preserve">.) με σκοπό </w:t>
      </w:r>
      <w:r w:rsidRPr="00894E30">
        <w:rPr>
          <w:rStyle w:val="6100"/>
          <w:rFonts w:ascii="Times New Roman" w:hAnsi="Times New Roman" w:cs="Times New Roman"/>
          <w:sz w:val="24"/>
          <w:szCs w:val="24"/>
        </w:rPr>
        <w:t>μέσα</w:t>
      </w:r>
      <w:r>
        <w:rPr>
          <w:rStyle w:val="6100"/>
          <w:rFonts w:ascii="Times New Roman" w:hAnsi="Times New Roman" w:cs="Times New Roman"/>
          <w:b w:val="0"/>
          <w:sz w:val="24"/>
          <w:szCs w:val="24"/>
        </w:rPr>
        <w:t xml:space="preserve"> από την παρουσίαση της Μελέτης Περίπτωσης που έχετε καταγράψει στο πρώτο  στάδιο, έχετε ως  </w:t>
      </w:r>
      <w:r w:rsidRPr="00894E30">
        <w:rPr>
          <w:rStyle w:val="6100"/>
          <w:rFonts w:ascii="Times New Roman" w:hAnsi="Times New Roman" w:cs="Times New Roman"/>
          <w:sz w:val="24"/>
          <w:szCs w:val="24"/>
        </w:rPr>
        <w:t>στόχο</w:t>
      </w:r>
      <w:r>
        <w:rPr>
          <w:rStyle w:val="6100"/>
          <w:rFonts w:ascii="Times New Roman" w:hAnsi="Times New Roman" w:cs="Times New Roman"/>
          <w:b w:val="0"/>
          <w:sz w:val="24"/>
          <w:szCs w:val="24"/>
        </w:rPr>
        <w:t xml:space="preserve"> την διενέργεια μίας </w:t>
      </w:r>
      <w:r w:rsidRPr="00894E30">
        <w:rPr>
          <w:rStyle w:val="6100"/>
          <w:rFonts w:ascii="Times New Roman" w:hAnsi="Times New Roman" w:cs="Times New Roman"/>
          <w:sz w:val="24"/>
          <w:szCs w:val="24"/>
        </w:rPr>
        <w:t>συζήτησης</w:t>
      </w:r>
      <w:r>
        <w:rPr>
          <w:rStyle w:val="6100"/>
          <w:rFonts w:ascii="Times New Roman" w:hAnsi="Times New Roman" w:cs="Times New Roman"/>
          <w:b w:val="0"/>
          <w:sz w:val="24"/>
          <w:szCs w:val="24"/>
        </w:rPr>
        <w:t xml:space="preserve">, την εξαγωγή </w:t>
      </w:r>
      <w:r w:rsidRPr="00894E30">
        <w:rPr>
          <w:rStyle w:val="6100"/>
          <w:rFonts w:ascii="Times New Roman" w:hAnsi="Times New Roman" w:cs="Times New Roman"/>
          <w:sz w:val="24"/>
          <w:szCs w:val="24"/>
        </w:rPr>
        <w:t>συμπερασμάτων</w:t>
      </w:r>
      <w:r>
        <w:rPr>
          <w:rStyle w:val="6100"/>
          <w:rFonts w:ascii="Times New Roman" w:hAnsi="Times New Roman" w:cs="Times New Roman"/>
          <w:b w:val="0"/>
          <w:sz w:val="24"/>
          <w:szCs w:val="24"/>
        </w:rPr>
        <w:t xml:space="preserve"> και ίσως την </w:t>
      </w:r>
      <w:r w:rsidRPr="00894E30">
        <w:rPr>
          <w:rStyle w:val="6100"/>
          <w:rFonts w:ascii="Times New Roman" w:hAnsi="Times New Roman" w:cs="Times New Roman"/>
          <w:sz w:val="24"/>
          <w:szCs w:val="24"/>
        </w:rPr>
        <w:t>λήψη αποφάσεων</w:t>
      </w:r>
      <w:r>
        <w:rPr>
          <w:rStyle w:val="6100"/>
          <w:rFonts w:ascii="Times New Roman" w:hAnsi="Times New Roman" w:cs="Times New Roman"/>
          <w:b w:val="0"/>
          <w:sz w:val="24"/>
          <w:szCs w:val="24"/>
        </w:rPr>
        <w:t xml:space="preserve"> προς δράση - δεν πρόκειται για μία επιστημονική ανακοίνωση σε ένα συνέδριο. </w:t>
      </w:r>
    </w:p>
    <w:p w:rsidR="00454528" w:rsidRDefault="00454528" w:rsidP="00454528">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Τώρα, κεντρίσατε το </w:t>
      </w:r>
      <w:r w:rsidRPr="008220CD">
        <w:rPr>
          <w:rStyle w:val="6100"/>
          <w:rFonts w:ascii="Times New Roman" w:hAnsi="Times New Roman" w:cs="Times New Roman"/>
          <w:sz w:val="24"/>
          <w:szCs w:val="24"/>
        </w:rPr>
        <w:t xml:space="preserve">ενδιαφέρον </w:t>
      </w:r>
      <w:r>
        <w:rPr>
          <w:rStyle w:val="6100"/>
          <w:rFonts w:ascii="Times New Roman" w:hAnsi="Times New Roman" w:cs="Times New Roman"/>
          <w:b w:val="0"/>
          <w:sz w:val="24"/>
          <w:szCs w:val="24"/>
        </w:rPr>
        <w:t>(τα καλά νέα ταξιδεύουν γρήγορα) ενός ανώτερου στελέχους φορέα κοινωνικού προσανατολισμού και σας καλεί να του παρουσιάστε, από κοινωνιολογικής πλευράς, τις μεταβλητές εκείνες που εμπλέκονται στη δική σας περίπτωση στην εμφάνιση της Απόκλισης. Σκοπός είναι να προληφθούν ή και να θεραπευτούν (θεραπεύω σημαίνει φροντίζω) τις εξελκώσεις της ασθένειας ή νόσου του σώματος της κοινωνίας.</w:t>
      </w:r>
    </w:p>
    <w:p w:rsidR="00454528" w:rsidRDefault="00454528" w:rsidP="00454528">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Για το λόγο αυτό και χρειάζεται να είστε επαρκώς προετοιμασμένοι. Αυτόν τον σκοπό, της προετοιμασίας σας εν όψει μία πραγματική περίστασης που θα παρουσιαστεί στον επαγγελματικό σας βίο, υπηρετεί η εν λόγω δραστηριότητα. </w:t>
      </w:r>
    </w:p>
    <w:p w:rsidR="00454528" w:rsidRDefault="00454528" w:rsidP="00454528">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Την αξιολόγηση της εργασίας θα πραγματοποιήσετε μόνοι σας (</w:t>
      </w:r>
      <w:proofErr w:type="spellStart"/>
      <w:r>
        <w:rPr>
          <w:rStyle w:val="6100"/>
          <w:rFonts w:ascii="Times New Roman" w:hAnsi="Times New Roman" w:cs="Times New Roman"/>
          <w:b w:val="0"/>
          <w:sz w:val="24"/>
          <w:szCs w:val="24"/>
        </w:rPr>
        <w:t>Αυτοαξιολόγηση</w:t>
      </w:r>
      <w:proofErr w:type="spellEnd"/>
      <w:r>
        <w:rPr>
          <w:rStyle w:val="6100"/>
          <w:rFonts w:ascii="Times New Roman" w:hAnsi="Times New Roman" w:cs="Times New Roman"/>
          <w:b w:val="0"/>
          <w:sz w:val="24"/>
          <w:szCs w:val="24"/>
        </w:rPr>
        <w:t>) με τη χρήση της ομώνυμης Κλίμακας Διαβαθμισμένων Κριτηρίων (πρώτο κριτήριο για τις λέξεις -κλειδιά και τη σύνδεσή τους με τις αντίστοιχες λέξεις -κλειδιά των θεωρητικών προσεγγίσεων που έχετε «διδαχθεί.», το οποίο και παρατίθεται.</w:t>
      </w:r>
    </w:p>
    <w:p w:rsidR="00454528" w:rsidRDefault="00454528" w:rsidP="00454528">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Εφόδια</w:t>
      </w:r>
      <w:r>
        <w:rPr>
          <w:rStyle w:val="6100"/>
          <w:rFonts w:ascii="Times New Roman" w:hAnsi="Times New Roman" w:cs="Times New Roman"/>
          <w:b w:val="0"/>
          <w:sz w:val="24"/>
          <w:szCs w:val="24"/>
        </w:rPr>
        <w:t xml:space="preserve"> σας αποτελούν: α) το θεωρητικό πλαίσιο που σας έχει διατεθεί στη θέση Έγγραφα και τα αντίστοιχα βιντεοσκοπημένα μαθήματα στη θέση Συνδέσεις  στην ηλεκτρονική πλατφόρμα του μαθήματος,</w:t>
      </w:r>
    </w:p>
    <w:p w:rsidR="00454528" w:rsidRPr="00FF1E63" w:rsidRDefault="00454528" w:rsidP="00454528">
      <w:pPr>
        <w:ind w:right="401"/>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η γνώση για τις κοινωνιολογικές απόπειρες ερμηνείας και αιτιολόγησης της αποκλίνουσας συμπεριφοράς, για τις οποίες σας έχουν διατεθεί οι σχετικές βιντεοσκοπημένες «παραδόσεις» του διδάσκοντος, αφού δεν έχετε ακόμη στα χέρια σας το σχετικό σύγγραμμα,. Επικεντρώστε το ενδιαφέρον σας στην αξιοποίηση των κοινωνιολογικών θεωριών πρόληψης της αποκλίνουσας συμπεριφορά (Πίνακας 4. 1 και 4.2.)</w:t>
      </w:r>
    </w:p>
    <w:p w:rsidR="00454528" w:rsidRDefault="00454528" w:rsidP="00454528">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γ) η προσωπική σας «</w:t>
      </w:r>
      <w:r w:rsidRPr="000A5C95">
        <w:rPr>
          <w:rStyle w:val="6100"/>
          <w:rFonts w:ascii="Times New Roman" w:hAnsi="Times New Roman" w:cs="Times New Roman"/>
          <w:sz w:val="24"/>
          <w:szCs w:val="24"/>
        </w:rPr>
        <w:t>άρρητη θεωρία ζωής</w:t>
      </w:r>
      <w:r>
        <w:rPr>
          <w:rStyle w:val="6100"/>
          <w:rFonts w:ascii="Times New Roman" w:hAnsi="Times New Roman" w:cs="Times New Roman"/>
          <w:b w:val="0"/>
          <w:sz w:val="24"/>
          <w:szCs w:val="24"/>
        </w:rPr>
        <w:t>», την οποία προσδοκούμε να εμπλουτίσουμε επιστημολογικά.</w:t>
      </w:r>
    </w:p>
    <w:p w:rsidR="00454528" w:rsidRDefault="00454528" w:rsidP="00454528">
      <w:pPr>
        <w:jc w:val="both"/>
        <w:rPr>
          <w:noProof/>
        </w:rPr>
      </w:pPr>
    </w:p>
    <w:p w:rsidR="00454528" w:rsidRPr="009462B8" w:rsidRDefault="00454528" w:rsidP="00454528">
      <w:pPr>
        <w:jc w:val="both"/>
        <w:rPr>
          <w:rStyle w:val="6100"/>
          <w:rFonts w:ascii="Times New Roman" w:hAnsi="Times New Roman" w:cs="Times New Roman"/>
          <w:sz w:val="24"/>
          <w:szCs w:val="24"/>
        </w:rPr>
      </w:pPr>
      <w:r w:rsidRPr="009462B8">
        <w:rPr>
          <w:rStyle w:val="6100"/>
          <w:rFonts w:ascii="Times New Roman" w:hAnsi="Times New Roman" w:cs="Times New Roman"/>
          <w:sz w:val="24"/>
          <w:szCs w:val="24"/>
        </w:rPr>
        <w:t>Οδηγίες σύνταξης της εργασίας</w:t>
      </w:r>
    </w:p>
    <w:p w:rsidR="00454528" w:rsidRDefault="00454528" w:rsidP="00454528">
      <w:pPr>
        <w:tabs>
          <w:tab w:val="left" w:pos="2835"/>
        </w:tabs>
        <w:jc w:val="both"/>
        <w:rPr>
          <w:rFonts w:eastAsia="Arial" w:cs="Times New Roman"/>
          <w:sz w:val="24"/>
          <w:szCs w:val="24"/>
        </w:rPr>
      </w:pPr>
      <w:r>
        <w:rPr>
          <w:rFonts w:eastAsia="Arial" w:cs="Times New Roman"/>
          <w:sz w:val="24"/>
          <w:szCs w:val="24"/>
        </w:rPr>
        <w:t xml:space="preserve">Σκοπός σας είναι η σύνδεση των λέξεων-κλειδί της Μελέτης Περίπτωσης (1ο στάδιο) με κοινωνιολογικές παραμέτρους, δηλαδή μεταβλητές - ονομαστικές ή στην καλύτερη περίπτωση τακτικές, οι οποίες έχουν σύμφωνα είτε με τις θετικιστικές (Πίνακας 4.1.) είτε με τις </w:t>
      </w:r>
      <w:proofErr w:type="spellStart"/>
      <w:r>
        <w:rPr>
          <w:rFonts w:eastAsia="Arial" w:cs="Times New Roman"/>
          <w:sz w:val="24"/>
          <w:szCs w:val="24"/>
        </w:rPr>
        <w:t>εποικοδομηστικές</w:t>
      </w:r>
      <w:proofErr w:type="spellEnd"/>
      <w:r>
        <w:rPr>
          <w:rFonts w:eastAsia="Arial" w:cs="Times New Roman"/>
          <w:sz w:val="24"/>
          <w:szCs w:val="24"/>
        </w:rPr>
        <w:t xml:space="preserve"> θεωρίες (Πίνακας 4.2.) συνάφεια εννοιολογική με την έννοια της Απόκλισης, Παρέκκλισης. Ώστε </w:t>
      </w:r>
      <w:r w:rsidRPr="00662373">
        <w:rPr>
          <w:rFonts w:eastAsia="Arial" w:cs="Times New Roman"/>
          <w:b/>
          <w:sz w:val="24"/>
          <w:szCs w:val="24"/>
        </w:rPr>
        <w:t>τεκμηριωμένα</w:t>
      </w:r>
      <w:r>
        <w:rPr>
          <w:rFonts w:eastAsia="Arial" w:cs="Times New Roman"/>
          <w:sz w:val="24"/>
          <w:szCs w:val="24"/>
        </w:rPr>
        <w:t xml:space="preserve"> να προτείνετε </w:t>
      </w:r>
      <w:r>
        <w:rPr>
          <w:rFonts w:eastAsia="Arial" w:cs="Times New Roman"/>
          <w:sz w:val="24"/>
          <w:szCs w:val="24"/>
        </w:rPr>
        <w:lastRenderedPageBreak/>
        <w:t xml:space="preserve">ένα κοινωνιολογικού προσανατολισμού «θεραπευτικό» σχέδιο προς υιοθέτηση από τον κοινωνιολογικό φορέα στον οποίο απευθύνεστε. </w:t>
      </w:r>
    </w:p>
    <w:p w:rsidR="00454528" w:rsidRPr="00E01FCC" w:rsidRDefault="00454528" w:rsidP="00454528">
      <w:pPr>
        <w:tabs>
          <w:tab w:val="left" w:pos="2835"/>
        </w:tabs>
        <w:jc w:val="both"/>
        <w:rPr>
          <w:rFonts w:eastAsia="Arial" w:cs="Times New Roman"/>
          <w:i/>
          <w:color w:val="FF0000"/>
          <w:sz w:val="24"/>
          <w:szCs w:val="24"/>
        </w:rPr>
      </w:pPr>
      <w:r w:rsidRPr="00E01FCC">
        <w:rPr>
          <w:rFonts w:eastAsia="Arial" w:cs="Times New Roman"/>
          <w:i/>
          <w:sz w:val="24"/>
          <w:szCs w:val="24"/>
        </w:rPr>
        <w:t xml:space="preserve"> </w:t>
      </w:r>
      <w:r w:rsidRPr="00E01FCC">
        <w:rPr>
          <w:rFonts w:eastAsia="Arial" w:cs="Times New Roman"/>
          <w:i/>
          <w:color w:val="FF0000"/>
          <w:sz w:val="24"/>
          <w:szCs w:val="24"/>
        </w:rPr>
        <w:t>Θυμίζω  ότι μπορείτε, ίσως και επιβάλλεται, να προσδιορίσετε εκ νέου τις έννοιες, δηλαδή εκφράσεις και όχι απαραίτητα λέξεις – κλειδιά στην περιγραφή της Μελέτης από όπου θα αναζητήσετε την αντιστοίχιση. Διότι όταν συντάσσατε το κείμενο δεν είχατε υπόψιν σας αυτό που σας ζητείται τώρα.</w:t>
      </w:r>
    </w:p>
    <w:p w:rsidR="00454528" w:rsidRPr="00E01FCC" w:rsidRDefault="00454528" w:rsidP="00454528">
      <w:pPr>
        <w:tabs>
          <w:tab w:val="left" w:pos="2835"/>
        </w:tabs>
        <w:jc w:val="both"/>
        <w:rPr>
          <w:rFonts w:eastAsia="Arial" w:cs="Times New Roman"/>
          <w:color w:val="auto"/>
          <w:sz w:val="24"/>
          <w:szCs w:val="24"/>
        </w:rPr>
      </w:pPr>
      <w:r w:rsidRPr="00E01FCC">
        <w:rPr>
          <w:rFonts w:eastAsia="Arial" w:cs="Times New Roman"/>
          <w:color w:val="auto"/>
          <w:sz w:val="24"/>
          <w:szCs w:val="24"/>
        </w:rPr>
        <w:t>Απαντήστε στα ακόλουθα ερωτήματα.</w:t>
      </w:r>
    </w:p>
    <w:p w:rsidR="00454528" w:rsidRDefault="00454528" w:rsidP="00454528">
      <w:pPr>
        <w:tabs>
          <w:tab w:val="left" w:pos="2835"/>
        </w:tabs>
        <w:jc w:val="both"/>
        <w:rPr>
          <w:rFonts w:eastAsia="Arial" w:cs="Times New Roman"/>
          <w:sz w:val="24"/>
          <w:szCs w:val="24"/>
        </w:rPr>
      </w:pPr>
      <w:r>
        <w:rPr>
          <w:rFonts w:eastAsia="Arial" w:cs="Times New Roman"/>
          <w:sz w:val="24"/>
          <w:szCs w:val="24"/>
        </w:rPr>
        <w:t xml:space="preserve">Ερώτημα 1: Σε ποιο σημείο του συνεχούς μεταξύ </w:t>
      </w:r>
      <w:r w:rsidRPr="00566C11">
        <w:rPr>
          <w:rFonts w:eastAsia="Arial" w:cs="Times New Roman"/>
          <w:b/>
          <w:sz w:val="24"/>
          <w:szCs w:val="24"/>
        </w:rPr>
        <w:t>Μεγάλης Ομοφωνίας</w:t>
      </w:r>
      <w:r>
        <w:rPr>
          <w:rFonts w:eastAsia="Arial" w:cs="Times New Roman"/>
          <w:sz w:val="24"/>
          <w:szCs w:val="24"/>
        </w:rPr>
        <w:t xml:space="preserve"> παρέκκλιση (αρκετά σοβαρή) που μελετά η θετικιστική προσέγγιση και </w:t>
      </w:r>
      <w:r w:rsidRPr="00566C11">
        <w:rPr>
          <w:rFonts w:eastAsia="Arial" w:cs="Times New Roman"/>
          <w:b/>
          <w:sz w:val="24"/>
          <w:szCs w:val="24"/>
        </w:rPr>
        <w:t>Μικρής Ομοφωνίας</w:t>
      </w:r>
      <w:r>
        <w:rPr>
          <w:rFonts w:eastAsia="Arial" w:cs="Times New Roman"/>
          <w:sz w:val="24"/>
          <w:szCs w:val="24"/>
        </w:rPr>
        <w:t xml:space="preserve"> (λιγότερο σοβαρή) που μελετά η </w:t>
      </w:r>
      <w:proofErr w:type="spellStart"/>
      <w:r>
        <w:rPr>
          <w:rFonts w:eastAsia="Arial" w:cs="Times New Roman"/>
          <w:sz w:val="24"/>
          <w:szCs w:val="24"/>
        </w:rPr>
        <w:t>Εποικοδομηστική</w:t>
      </w:r>
      <w:proofErr w:type="spellEnd"/>
      <w:r>
        <w:rPr>
          <w:rFonts w:eastAsia="Arial" w:cs="Times New Roman"/>
          <w:sz w:val="24"/>
          <w:szCs w:val="24"/>
        </w:rPr>
        <w:t xml:space="preserve"> προσέγγιση ανήκει η δική σας Μελέτη Περίπτωσης? </w:t>
      </w:r>
    </w:p>
    <w:p w:rsidR="00454528" w:rsidRDefault="00454528" w:rsidP="00454528">
      <w:pPr>
        <w:tabs>
          <w:tab w:val="left" w:pos="2835"/>
        </w:tabs>
        <w:jc w:val="both"/>
        <w:rPr>
          <w:rFonts w:eastAsia="Arial" w:cs="Times New Roman"/>
          <w:sz w:val="24"/>
          <w:szCs w:val="24"/>
        </w:rPr>
      </w:pPr>
      <w:r w:rsidRPr="00566C11">
        <w:rPr>
          <w:rFonts w:eastAsia="Arial" w:cs="Times New Roman"/>
          <w:b/>
          <w:sz w:val="24"/>
          <w:szCs w:val="24"/>
        </w:rPr>
        <w:t xml:space="preserve">Μικρή </w:t>
      </w:r>
      <w:proofErr w:type="spellStart"/>
      <w:r w:rsidRPr="00566C11">
        <w:rPr>
          <w:rFonts w:eastAsia="Arial" w:cs="Times New Roman"/>
          <w:b/>
          <w:sz w:val="24"/>
          <w:szCs w:val="24"/>
        </w:rPr>
        <w:t>Ομοφωνία</w:t>
      </w:r>
      <w:r>
        <w:rPr>
          <w:rFonts w:eastAsia="Arial" w:cs="Times New Roman"/>
          <w:b/>
          <w:sz w:val="24"/>
          <w:szCs w:val="24"/>
        </w:rPr>
        <w:t>________________________</w:t>
      </w:r>
      <w:r w:rsidR="00CB0C9D">
        <w:rPr>
          <w:rFonts w:eastAsia="Arial" w:cs="Times New Roman"/>
          <w:b/>
          <w:sz w:val="24"/>
          <w:szCs w:val="24"/>
        </w:rPr>
        <w:t>Ι</w:t>
      </w:r>
      <w:proofErr w:type="spellEnd"/>
      <w:r>
        <w:rPr>
          <w:rFonts w:eastAsia="Arial" w:cs="Times New Roman"/>
          <w:b/>
          <w:sz w:val="24"/>
          <w:szCs w:val="24"/>
        </w:rPr>
        <w:t>___</w:t>
      </w:r>
      <w:r w:rsidR="00CB0C9D">
        <w:rPr>
          <w:rFonts w:eastAsia="Arial" w:cs="Times New Roman"/>
          <w:b/>
          <w:sz w:val="24"/>
          <w:szCs w:val="24"/>
        </w:rPr>
        <w:t>___</w:t>
      </w:r>
      <w:r>
        <w:rPr>
          <w:rFonts w:eastAsia="Arial" w:cs="Times New Roman"/>
          <w:b/>
          <w:sz w:val="24"/>
          <w:szCs w:val="24"/>
        </w:rPr>
        <w:t>____</w:t>
      </w:r>
      <w:r>
        <w:rPr>
          <w:rFonts w:eastAsia="Arial" w:cs="Times New Roman"/>
          <w:b/>
          <w:sz w:val="24"/>
          <w:szCs w:val="24"/>
        </w:rPr>
        <w:softHyphen/>
      </w:r>
      <w:r>
        <w:rPr>
          <w:rFonts w:eastAsia="Arial" w:cs="Times New Roman"/>
          <w:b/>
          <w:sz w:val="24"/>
          <w:szCs w:val="24"/>
        </w:rPr>
        <w:softHyphen/>
        <w:t>____</w:t>
      </w:r>
      <w:r w:rsidRPr="00566C11">
        <w:rPr>
          <w:rFonts w:eastAsia="Arial" w:cs="Times New Roman"/>
          <w:b/>
          <w:sz w:val="24"/>
          <w:szCs w:val="24"/>
        </w:rPr>
        <w:t xml:space="preserve"> Μεγάλη Ομοφωνία</w:t>
      </w:r>
    </w:p>
    <w:p w:rsidR="00454528" w:rsidRDefault="00454528" w:rsidP="00454528">
      <w:pPr>
        <w:tabs>
          <w:tab w:val="left" w:pos="2835"/>
        </w:tabs>
        <w:jc w:val="both"/>
        <w:rPr>
          <w:rFonts w:eastAsia="Arial" w:cs="Times New Roman"/>
          <w:sz w:val="24"/>
          <w:szCs w:val="24"/>
        </w:rPr>
      </w:pPr>
      <w:bookmarkStart w:id="4" w:name="_Hlk68011305"/>
      <w:r>
        <w:rPr>
          <w:rFonts w:eastAsia="Arial" w:cs="Times New Roman"/>
          <w:sz w:val="24"/>
          <w:szCs w:val="24"/>
        </w:rPr>
        <w:t xml:space="preserve">Ερώτημα 2: </w:t>
      </w:r>
      <w:bookmarkEnd w:id="4"/>
      <w:r>
        <w:rPr>
          <w:rFonts w:eastAsia="Arial" w:cs="Times New Roman"/>
          <w:sz w:val="24"/>
          <w:szCs w:val="24"/>
        </w:rPr>
        <w:t>Ποιες λέξεις-κλειδί των κοινωνιολογικών θεωριών αντιστοιχούν με τις αντίστοιχες της Μελέτης Περίπτωσης ?</w:t>
      </w:r>
    </w:p>
    <w:p w:rsidR="00454528" w:rsidRDefault="00454528" w:rsidP="00454528">
      <w:pPr>
        <w:tabs>
          <w:tab w:val="left" w:pos="2835"/>
        </w:tabs>
        <w:jc w:val="both"/>
        <w:rPr>
          <w:rFonts w:eastAsia="Arial" w:cs="Times New Roman"/>
          <w:sz w:val="24"/>
          <w:szCs w:val="24"/>
        </w:rPr>
      </w:pPr>
      <w:r>
        <w:rPr>
          <w:rFonts w:eastAsia="Arial" w:cs="Times New Roman"/>
          <w:sz w:val="24"/>
          <w:szCs w:val="24"/>
        </w:rPr>
        <w:t>Θα σας διευκόλυνε η συμπλήρωση του ακόλουθου πίνακα διπλής καταγραφής.</w:t>
      </w:r>
    </w:p>
    <w:p w:rsidR="00454528" w:rsidRDefault="00454528" w:rsidP="00454528">
      <w:pPr>
        <w:tabs>
          <w:tab w:val="left" w:pos="2835"/>
        </w:tabs>
        <w:jc w:val="both"/>
        <w:rPr>
          <w:rFonts w:eastAsia="Arial" w:cs="Times New Roman"/>
          <w:sz w:val="24"/>
          <w:szCs w:val="24"/>
        </w:rPr>
      </w:pPr>
    </w:p>
    <w:tbl>
      <w:tblPr>
        <w:tblStyle w:val="afff6"/>
        <w:tblW w:w="0" w:type="auto"/>
        <w:tblLook w:val="04A0"/>
      </w:tblPr>
      <w:tblGrid>
        <w:gridCol w:w="3256"/>
        <w:gridCol w:w="3714"/>
        <w:gridCol w:w="3486"/>
      </w:tblGrid>
      <w:tr w:rsidR="00454528" w:rsidTr="004F2C7A">
        <w:tc>
          <w:tcPr>
            <w:tcW w:w="3256" w:type="dxa"/>
          </w:tcPr>
          <w:p w:rsidR="00454528" w:rsidRDefault="00454528" w:rsidP="004F2C7A">
            <w:pPr>
              <w:tabs>
                <w:tab w:val="left" w:pos="2835"/>
              </w:tabs>
              <w:jc w:val="both"/>
              <w:rPr>
                <w:rFonts w:eastAsia="Arial" w:cs="Times New Roman"/>
                <w:sz w:val="24"/>
                <w:szCs w:val="24"/>
              </w:rPr>
            </w:pPr>
            <w:r>
              <w:rPr>
                <w:rFonts w:eastAsia="Arial" w:cs="Times New Roman"/>
                <w:sz w:val="24"/>
                <w:szCs w:val="24"/>
              </w:rPr>
              <w:t>Λέξεις-κλειδιά των θεωριών</w:t>
            </w:r>
          </w:p>
        </w:tc>
        <w:tc>
          <w:tcPr>
            <w:tcW w:w="3714" w:type="dxa"/>
          </w:tcPr>
          <w:p w:rsidR="00454528" w:rsidRDefault="00454528" w:rsidP="004F2C7A">
            <w:pPr>
              <w:tabs>
                <w:tab w:val="left" w:pos="2835"/>
              </w:tabs>
              <w:jc w:val="both"/>
              <w:rPr>
                <w:rFonts w:eastAsia="Arial" w:cs="Times New Roman"/>
                <w:sz w:val="24"/>
                <w:szCs w:val="24"/>
              </w:rPr>
            </w:pPr>
            <w:r>
              <w:rPr>
                <w:rFonts w:eastAsia="Arial" w:cs="Times New Roman"/>
                <w:sz w:val="24"/>
                <w:szCs w:val="24"/>
              </w:rPr>
              <w:t>Λέξεις-κλειδιά της Μελέτης περίπτωσης</w:t>
            </w:r>
          </w:p>
        </w:tc>
        <w:tc>
          <w:tcPr>
            <w:tcW w:w="3486" w:type="dxa"/>
          </w:tcPr>
          <w:p w:rsidR="00454528" w:rsidRDefault="00454528" w:rsidP="004F2C7A">
            <w:pPr>
              <w:tabs>
                <w:tab w:val="left" w:pos="2835"/>
              </w:tabs>
              <w:jc w:val="both"/>
              <w:rPr>
                <w:rFonts w:eastAsia="Arial" w:cs="Times New Roman"/>
                <w:sz w:val="24"/>
                <w:szCs w:val="24"/>
              </w:rPr>
            </w:pPr>
            <w:r>
              <w:rPr>
                <w:rFonts w:eastAsia="Arial" w:cs="Times New Roman"/>
                <w:sz w:val="24"/>
                <w:szCs w:val="24"/>
              </w:rPr>
              <w:t>Συμπέρασμα</w:t>
            </w:r>
          </w:p>
        </w:tc>
      </w:tr>
      <w:tr w:rsidR="00454528" w:rsidTr="004F2C7A">
        <w:tc>
          <w:tcPr>
            <w:tcW w:w="3256" w:type="dxa"/>
          </w:tcPr>
          <w:p w:rsidR="00454528" w:rsidRDefault="00454528" w:rsidP="004F2C7A">
            <w:pPr>
              <w:tabs>
                <w:tab w:val="left" w:pos="2835"/>
              </w:tabs>
              <w:jc w:val="center"/>
              <w:rPr>
                <w:rFonts w:eastAsia="Arial" w:cs="Times New Roman"/>
              </w:rPr>
            </w:pPr>
          </w:p>
          <w:p w:rsidR="00454528" w:rsidRPr="00045EDD" w:rsidRDefault="00454528" w:rsidP="004F2C7A">
            <w:pPr>
              <w:tabs>
                <w:tab w:val="left" w:pos="2835"/>
              </w:tabs>
              <w:jc w:val="center"/>
              <w:rPr>
                <w:rFonts w:eastAsia="Arial" w:cs="Times New Roman"/>
                <w:lang w:val="en-US"/>
              </w:rPr>
            </w:pPr>
            <w:r w:rsidRPr="00045EDD">
              <w:rPr>
                <w:rFonts w:eastAsia="Arial" w:cs="Times New Roman"/>
              </w:rPr>
              <w:t>Διαφορικ</w:t>
            </w:r>
            <w:r>
              <w:rPr>
                <w:rFonts w:eastAsia="Arial" w:cs="Times New Roman"/>
              </w:rPr>
              <w:t>ός σ</w:t>
            </w:r>
            <w:r w:rsidRPr="00045EDD">
              <w:rPr>
                <w:rFonts w:eastAsia="Arial" w:cs="Times New Roman"/>
              </w:rPr>
              <w:t>υγχρωτισμός (</w:t>
            </w:r>
            <w:r w:rsidRPr="00045EDD">
              <w:rPr>
                <w:rFonts w:eastAsia="Arial" w:cs="Times New Roman"/>
                <w:lang w:val="en-US"/>
              </w:rPr>
              <w:t>Sutherland)</w:t>
            </w:r>
          </w:p>
        </w:tc>
        <w:tc>
          <w:tcPr>
            <w:tcW w:w="3714" w:type="dxa"/>
          </w:tcPr>
          <w:p w:rsidR="00454528" w:rsidRDefault="00454528" w:rsidP="004F2C7A">
            <w:pPr>
              <w:tabs>
                <w:tab w:val="left" w:pos="2835"/>
              </w:tabs>
              <w:jc w:val="both"/>
              <w:rPr>
                <w:rFonts w:eastAsia="Arial" w:cs="Times New Roman"/>
              </w:rPr>
            </w:pPr>
          </w:p>
          <w:p w:rsidR="00454528" w:rsidRPr="00045EDD" w:rsidRDefault="00454528" w:rsidP="004F2C7A">
            <w:pPr>
              <w:tabs>
                <w:tab w:val="left" w:pos="2835"/>
              </w:tabs>
              <w:jc w:val="both"/>
              <w:rPr>
                <w:rFonts w:eastAsia="Arial" w:cs="Times New Roman"/>
              </w:rPr>
            </w:pPr>
            <w:r w:rsidRPr="00045EDD">
              <w:rPr>
                <w:rFonts w:eastAsia="Arial" w:cs="Times New Roman"/>
              </w:rPr>
              <w:t>Επαφή</w:t>
            </w:r>
            <w:r>
              <w:rPr>
                <w:rFonts w:eastAsia="Arial" w:cs="Times New Roman"/>
              </w:rPr>
              <w:t xml:space="preserve"> με τον παρεκκλίνοντα ξάδερφο</w:t>
            </w:r>
          </w:p>
        </w:tc>
        <w:tc>
          <w:tcPr>
            <w:tcW w:w="3486" w:type="dxa"/>
          </w:tcPr>
          <w:p w:rsidR="00454528" w:rsidRPr="00FC1094" w:rsidRDefault="00454528" w:rsidP="004F2C7A">
            <w:pPr>
              <w:rPr>
                <w:rFonts w:eastAsia="Arial" w:cs="Times New Roman"/>
              </w:rPr>
            </w:pPr>
            <w:r>
              <w:rPr>
                <w:rFonts w:eastAsia="Arial" w:cs="Times New Roman"/>
              </w:rPr>
              <w:t>Παρεκκλίνουσα συμπεριφορά λόγω του συγχρωτισμού με τον ξάδερφο που χρησιμοποιεί τη βία ως μέσω τιμωρίας για το παιδί του</w:t>
            </w:r>
          </w:p>
        </w:tc>
      </w:tr>
      <w:tr w:rsidR="00454528" w:rsidTr="004F2C7A">
        <w:tc>
          <w:tcPr>
            <w:tcW w:w="3256" w:type="dxa"/>
          </w:tcPr>
          <w:p w:rsidR="00454528" w:rsidRDefault="00454528" w:rsidP="004F2C7A">
            <w:pPr>
              <w:tabs>
                <w:tab w:val="left" w:pos="2835"/>
              </w:tabs>
              <w:jc w:val="both"/>
              <w:rPr>
                <w:rFonts w:eastAsia="Arial" w:cs="Times New Roman"/>
              </w:rPr>
            </w:pPr>
          </w:p>
          <w:p w:rsidR="00454528" w:rsidRPr="00045EDD" w:rsidRDefault="00CB0C9D" w:rsidP="00CB0C9D">
            <w:pPr>
              <w:tabs>
                <w:tab w:val="left" w:pos="2835"/>
              </w:tabs>
              <w:jc w:val="center"/>
              <w:rPr>
                <w:rFonts w:eastAsia="Arial" w:cs="Times New Roman"/>
              </w:rPr>
            </w:pPr>
            <w:r>
              <w:rPr>
                <w:rFonts w:eastAsia="Arial" w:cs="Times New Roman"/>
              </w:rPr>
              <w:t>Αυτοέλεγχος</w:t>
            </w:r>
          </w:p>
        </w:tc>
        <w:tc>
          <w:tcPr>
            <w:tcW w:w="3714" w:type="dxa"/>
          </w:tcPr>
          <w:p w:rsidR="00454528" w:rsidRDefault="00454528" w:rsidP="004F2C7A">
            <w:pPr>
              <w:tabs>
                <w:tab w:val="left" w:pos="2835"/>
              </w:tabs>
              <w:jc w:val="both"/>
              <w:rPr>
                <w:rFonts w:eastAsia="Arial" w:cs="Times New Roman"/>
              </w:rPr>
            </w:pPr>
          </w:p>
          <w:p w:rsidR="00454528" w:rsidRPr="00045EDD" w:rsidRDefault="00454528" w:rsidP="004F2C7A">
            <w:pPr>
              <w:tabs>
                <w:tab w:val="left" w:pos="2835"/>
              </w:tabs>
              <w:jc w:val="both"/>
              <w:rPr>
                <w:rFonts w:eastAsia="Arial" w:cs="Times New Roman"/>
              </w:rPr>
            </w:pPr>
            <w:r w:rsidRPr="00045EDD">
              <w:rPr>
                <w:rFonts w:eastAsia="Arial" w:cs="Times New Roman"/>
              </w:rPr>
              <w:t>Απώλεια ελέγχου – Σωματική βία</w:t>
            </w:r>
          </w:p>
        </w:tc>
        <w:tc>
          <w:tcPr>
            <w:tcW w:w="3486" w:type="dxa"/>
          </w:tcPr>
          <w:p w:rsidR="00454528" w:rsidRPr="00FC1094" w:rsidRDefault="00454528" w:rsidP="004F2C7A">
            <w:pPr>
              <w:tabs>
                <w:tab w:val="left" w:pos="2835"/>
              </w:tabs>
              <w:jc w:val="both"/>
              <w:rPr>
                <w:rFonts w:eastAsia="Arial" w:cs="Times New Roman"/>
              </w:rPr>
            </w:pPr>
            <w:r>
              <w:rPr>
                <w:rFonts w:eastAsia="Arial" w:cs="Times New Roman"/>
              </w:rPr>
              <w:t xml:space="preserve">Άσκηση σωματικής βίας εξαιτίας της αδυναμίας ελέγχου της συμπεριφοράς του  </w:t>
            </w:r>
          </w:p>
        </w:tc>
      </w:tr>
      <w:tr w:rsidR="00454528" w:rsidTr="004F2C7A">
        <w:tc>
          <w:tcPr>
            <w:tcW w:w="3256" w:type="dxa"/>
          </w:tcPr>
          <w:p w:rsidR="00454528" w:rsidRDefault="00454528" w:rsidP="004F2C7A">
            <w:pPr>
              <w:tabs>
                <w:tab w:val="left" w:pos="2835"/>
              </w:tabs>
              <w:jc w:val="both"/>
              <w:rPr>
                <w:rFonts w:eastAsia="Arial" w:cs="Times New Roman"/>
              </w:rPr>
            </w:pPr>
          </w:p>
          <w:p w:rsidR="00454528" w:rsidRDefault="00454528" w:rsidP="004F2C7A">
            <w:pPr>
              <w:tabs>
                <w:tab w:val="left" w:pos="2835"/>
              </w:tabs>
              <w:jc w:val="both"/>
              <w:rPr>
                <w:rFonts w:eastAsia="Arial" w:cs="Times New Roman"/>
              </w:rPr>
            </w:pPr>
          </w:p>
          <w:p w:rsidR="00454528" w:rsidRPr="00045EDD" w:rsidRDefault="00454528" w:rsidP="004F2C7A">
            <w:pPr>
              <w:tabs>
                <w:tab w:val="left" w:pos="2835"/>
              </w:tabs>
              <w:jc w:val="both"/>
              <w:rPr>
                <w:rFonts w:eastAsia="Arial" w:cs="Times New Roman"/>
                <w:lang w:val="en-US"/>
              </w:rPr>
            </w:pPr>
            <w:r w:rsidRPr="00045EDD">
              <w:rPr>
                <w:rFonts w:eastAsia="Arial" w:cs="Times New Roman"/>
              </w:rPr>
              <w:t>Χάσμα στόχου – μέσων (</w:t>
            </w:r>
            <w:r w:rsidRPr="00045EDD">
              <w:rPr>
                <w:rFonts w:eastAsia="Arial" w:cs="Times New Roman"/>
                <w:lang w:val="en-US"/>
              </w:rPr>
              <w:t>Merton)</w:t>
            </w:r>
          </w:p>
        </w:tc>
        <w:tc>
          <w:tcPr>
            <w:tcW w:w="3714" w:type="dxa"/>
          </w:tcPr>
          <w:p w:rsidR="00454528" w:rsidRDefault="00454528" w:rsidP="004F2C7A">
            <w:pPr>
              <w:tabs>
                <w:tab w:val="left" w:pos="2835"/>
              </w:tabs>
              <w:jc w:val="both"/>
              <w:rPr>
                <w:rFonts w:eastAsia="Arial" w:cs="Times New Roman"/>
              </w:rPr>
            </w:pPr>
          </w:p>
          <w:p w:rsidR="00454528" w:rsidRDefault="00454528" w:rsidP="004F2C7A">
            <w:pPr>
              <w:tabs>
                <w:tab w:val="left" w:pos="2835"/>
              </w:tabs>
              <w:jc w:val="both"/>
              <w:rPr>
                <w:rFonts w:eastAsia="Arial" w:cs="Times New Roman"/>
              </w:rPr>
            </w:pPr>
          </w:p>
          <w:p w:rsidR="00454528" w:rsidRPr="00045EDD" w:rsidRDefault="00454528" w:rsidP="004F2C7A">
            <w:pPr>
              <w:tabs>
                <w:tab w:val="left" w:pos="2835"/>
              </w:tabs>
              <w:jc w:val="both"/>
              <w:rPr>
                <w:rFonts w:eastAsia="Arial" w:cs="Times New Roman"/>
              </w:rPr>
            </w:pPr>
            <w:r w:rsidRPr="00045EDD">
              <w:rPr>
                <w:rFonts w:eastAsia="Arial" w:cs="Times New Roman"/>
              </w:rPr>
              <w:t>Έλλειψη οικονομικών πόρων</w:t>
            </w:r>
          </w:p>
        </w:tc>
        <w:tc>
          <w:tcPr>
            <w:tcW w:w="3486" w:type="dxa"/>
          </w:tcPr>
          <w:p w:rsidR="00454528" w:rsidRPr="002F41CC" w:rsidRDefault="00454528" w:rsidP="004F2C7A">
            <w:pPr>
              <w:tabs>
                <w:tab w:val="left" w:pos="2835"/>
              </w:tabs>
              <w:jc w:val="both"/>
              <w:rPr>
                <w:rFonts w:eastAsia="Arial" w:cs="Times New Roman"/>
              </w:rPr>
            </w:pPr>
            <w:r>
              <w:rPr>
                <w:rFonts w:eastAsia="Arial" w:cs="Times New Roman"/>
              </w:rPr>
              <w:t xml:space="preserve">Παρεκκλίνουσα συμπεριφορά λόγω της έλλειψης μέσων (οικονομικοί πόροι) για την επίτευξη των στόχων (επιβίωση – λιγότερες ώρες εργασίας) </w:t>
            </w:r>
          </w:p>
        </w:tc>
      </w:tr>
      <w:tr w:rsidR="00454528" w:rsidTr="004F2C7A">
        <w:tc>
          <w:tcPr>
            <w:tcW w:w="3256" w:type="dxa"/>
          </w:tcPr>
          <w:p w:rsidR="007E61C8" w:rsidRDefault="007E61C8" w:rsidP="007E61C8">
            <w:pPr>
              <w:tabs>
                <w:tab w:val="left" w:pos="2835"/>
              </w:tabs>
              <w:jc w:val="center"/>
              <w:rPr>
                <w:rFonts w:eastAsia="Arial" w:cs="Times New Roman"/>
                <w:sz w:val="24"/>
                <w:szCs w:val="24"/>
              </w:rPr>
            </w:pPr>
          </w:p>
          <w:p w:rsidR="00454528" w:rsidRDefault="00D660FB" w:rsidP="007E61C8">
            <w:pPr>
              <w:tabs>
                <w:tab w:val="left" w:pos="2835"/>
              </w:tabs>
              <w:jc w:val="center"/>
              <w:rPr>
                <w:rFonts w:eastAsia="Arial" w:cs="Times New Roman"/>
                <w:sz w:val="24"/>
                <w:szCs w:val="24"/>
              </w:rPr>
            </w:pPr>
            <w:r>
              <w:rPr>
                <w:rFonts w:eastAsia="Arial" w:cs="Times New Roman"/>
                <w:sz w:val="24"/>
                <w:szCs w:val="24"/>
              </w:rPr>
              <w:t>Αποστέρηση κοινωνική θέσης</w:t>
            </w:r>
          </w:p>
          <w:p w:rsidR="007E61C8" w:rsidRPr="007E61C8" w:rsidRDefault="007E61C8" w:rsidP="007E61C8">
            <w:pPr>
              <w:tabs>
                <w:tab w:val="left" w:pos="2835"/>
              </w:tabs>
              <w:jc w:val="center"/>
              <w:rPr>
                <w:rFonts w:eastAsia="Arial" w:cs="Times New Roman"/>
                <w:sz w:val="24"/>
                <w:szCs w:val="24"/>
                <w:lang w:val="en-US"/>
              </w:rPr>
            </w:pPr>
            <w:r>
              <w:rPr>
                <w:rFonts w:eastAsia="Arial" w:cs="Times New Roman"/>
                <w:sz w:val="24"/>
                <w:szCs w:val="24"/>
              </w:rPr>
              <w:t>(</w:t>
            </w:r>
            <w:r>
              <w:rPr>
                <w:rFonts w:eastAsia="Arial" w:cs="Times New Roman"/>
                <w:sz w:val="24"/>
                <w:szCs w:val="24"/>
                <w:lang w:val="en-US"/>
              </w:rPr>
              <w:t>Cohen)</w:t>
            </w:r>
          </w:p>
        </w:tc>
        <w:tc>
          <w:tcPr>
            <w:tcW w:w="3714" w:type="dxa"/>
          </w:tcPr>
          <w:p w:rsidR="007E61C8" w:rsidRDefault="007E61C8" w:rsidP="004F2C7A">
            <w:pPr>
              <w:tabs>
                <w:tab w:val="left" w:pos="2835"/>
              </w:tabs>
              <w:jc w:val="both"/>
              <w:rPr>
                <w:rFonts w:eastAsia="Arial" w:cs="Times New Roman"/>
                <w:sz w:val="24"/>
                <w:szCs w:val="24"/>
              </w:rPr>
            </w:pPr>
          </w:p>
          <w:p w:rsidR="00454528" w:rsidRDefault="00D660FB" w:rsidP="004F2C7A">
            <w:pPr>
              <w:tabs>
                <w:tab w:val="left" w:pos="2835"/>
              </w:tabs>
              <w:jc w:val="both"/>
              <w:rPr>
                <w:rFonts w:eastAsia="Arial" w:cs="Times New Roman"/>
                <w:sz w:val="24"/>
                <w:szCs w:val="24"/>
              </w:rPr>
            </w:pPr>
            <w:r>
              <w:rPr>
                <w:rFonts w:eastAsia="Arial" w:cs="Times New Roman"/>
                <w:sz w:val="24"/>
                <w:szCs w:val="24"/>
              </w:rPr>
              <w:t>Πολύωρη εργασία σε βενζινάδικο</w:t>
            </w:r>
          </w:p>
        </w:tc>
        <w:tc>
          <w:tcPr>
            <w:tcW w:w="3486" w:type="dxa"/>
          </w:tcPr>
          <w:p w:rsidR="00454528" w:rsidRDefault="00D660FB" w:rsidP="004F2C7A">
            <w:pPr>
              <w:tabs>
                <w:tab w:val="left" w:pos="2835"/>
              </w:tabs>
              <w:jc w:val="both"/>
              <w:rPr>
                <w:rFonts w:eastAsia="Arial" w:cs="Times New Roman"/>
                <w:sz w:val="24"/>
                <w:szCs w:val="24"/>
              </w:rPr>
            </w:pPr>
            <w:r>
              <w:rPr>
                <w:rFonts w:eastAsia="Arial" w:cs="Times New Roman"/>
                <w:sz w:val="24"/>
                <w:szCs w:val="24"/>
              </w:rPr>
              <w:t xml:space="preserve">Αποτυχία απόκτησης κοινωνικής θέσης λόγω επαγγέλματος – ελλιπής οικονομικοί πόροι </w:t>
            </w:r>
          </w:p>
        </w:tc>
      </w:tr>
      <w:tr w:rsidR="00454528" w:rsidTr="004F2C7A">
        <w:tc>
          <w:tcPr>
            <w:tcW w:w="3256" w:type="dxa"/>
          </w:tcPr>
          <w:p w:rsidR="00454528" w:rsidRDefault="00454528" w:rsidP="004F2C7A">
            <w:pPr>
              <w:tabs>
                <w:tab w:val="left" w:pos="2835"/>
              </w:tabs>
              <w:jc w:val="both"/>
              <w:rPr>
                <w:rFonts w:eastAsia="Arial" w:cs="Times New Roman"/>
                <w:sz w:val="24"/>
                <w:szCs w:val="24"/>
              </w:rPr>
            </w:pPr>
          </w:p>
        </w:tc>
        <w:tc>
          <w:tcPr>
            <w:tcW w:w="3714" w:type="dxa"/>
          </w:tcPr>
          <w:p w:rsidR="00454528" w:rsidRDefault="00454528" w:rsidP="004F2C7A">
            <w:pPr>
              <w:tabs>
                <w:tab w:val="left" w:pos="2835"/>
              </w:tabs>
              <w:jc w:val="both"/>
              <w:rPr>
                <w:rFonts w:eastAsia="Arial" w:cs="Times New Roman"/>
                <w:sz w:val="24"/>
                <w:szCs w:val="24"/>
              </w:rPr>
            </w:pPr>
          </w:p>
        </w:tc>
        <w:tc>
          <w:tcPr>
            <w:tcW w:w="3486" w:type="dxa"/>
          </w:tcPr>
          <w:p w:rsidR="00454528" w:rsidRDefault="00454528" w:rsidP="004F2C7A">
            <w:pPr>
              <w:tabs>
                <w:tab w:val="left" w:pos="2835"/>
              </w:tabs>
              <w:jc w:val="both"/>
              <w:rPr>
                <w:rFonts w:eastAsia="Arial" w:cs="Times New Roman"/>
                <w:sz w:val="24"/>
                <w:szCs w:val="24"/>
              </w:rPr>
            </w:pPr>
          </w:p>
        </w:tc>
      </w:tr>
      <w:tr w:rsidR="00454528" w:rsidTr="004F2C7A">
        <w:tc>
          <w:tcPr>
            <w:tcW w:w="3256" w:type="dxa"/>
          </w:tcPr>
          <w:p w:rsidR="00454528" w:rsidRDefault="00454528" w:rsidP="004F2C7A">
            <w:pPr>
              <w:tabs>
                <w:tab w:val="left" w:pos="2835"/>
              </w:tabs>
              <w:jc w:val="both"/>
              <w:rPr>
                <w:rFonts w:eastAsia="Arial" w:cs="Times New Roman"/>
                <w:sz w:val="24"/>
                <w:szCs w:val="24"/>
              </w:rPr>
            </w:pPr>
          </w:p>
        </w:tc>
        <w:tc>
          <w:tcPr>
            <w:tcW w:w="3714" w:type="dxa"/>
          </w:tcPr>
          <w:p w:rsidR="00454528" w:rsidRDefault="00454528" w:rsidP="004F2C7A">
            <w:pPr>
              <w:tabs>
                <w:tab w:val="left" w:pos="2835"/>
              </w:tabs>
              <w:jc w:val="both"/>
              <w:rPr>
                <w:rFonts w:eastAsia="Arial" w:cs="Times New Roman"/>
                <w:sz w:val="24"/>
                <w:szCs w:val="24"/>
              </w:rPr>
            </w:pPr>
          </w:p>
        </w:tc>
        <w:tc>
          <w:tcPr>
            <w:tcW w:w="3486" w:type="dxa"/>
          </w:tcPr>
          <w:p w:rsidR="00454528" w:rsidRDefault="00454528" w:rsidP="004F2C7A">
            <w:pPr>
              <w:tabs>
                <w:tab w:val="left" w:pos="2835"/>
              </w:tabs>
              <w:jc w:val="both"/>
              <w:rPr>
                <w:rFonts w:eastAsia="Arial" w:cs="Times New Roman"/>
                <w:sz w:val="24"/>
                <w:szCs w:val="24"/>
              </w:rPr>
            </w:pPr>
          </w:p>
        </w:tc>
      </w:tr>
    </w:tbl>
    <w:p w:rsidR="00454528" w:rsidRDefault="00454528" w:rsidP="00454528">
      <w:pPr>
        <w:tabs>
          <w:tab w:val="left" w:pos="2835"/>
        </w:tabs>
        <w:jc w:val="both"/>
        <w:rPr>
          <w:rFonts w:eastAsia="Arial" w:cs="Times New Roman"/>
          <w:sz w:val="24"/>
          <w:szCs w:val="24"/>
        </w:rPr>
      </w:pPr>
    </w:p>
    <w:p w:rsidR="00454528" w:rsidRDefault="00454528" w:rsidP="00454528">
      <w:pPr>
        <w:rPr>
          <w:rFonts w:eastAsia="Arial" w:cs="Times New Roman"/>
          <w:sz w:val="24"/>
          <w:szCs w:val="24"/>
        </w:rPr>
      </w:pPr>
      <w:r>
        <w:rPr>
          <w:rFonts w:eastAsia="Arial" w:cs="Times New Roman"/>
          <w:sz w:val="24"/>
          <w:szCs w:val="24"/>
        </w:rPr>
        <w:t xml:space="preserve">Ερώτημα 3: Απαντήστε στα ακόλουθα </w:t>
      </w:r>
      <w:proofErr w:type="spellStart"/>
      <w:r>
        <w:rPr>
          <w:rFonts w:eastAsia="Arial" w:cs="Times New Roman"/>
          <w:sz w:val="24"/>
          <w:szCs w:val="24"/>
        </w:rPr>
        <w:t>υποερωτήματα</w:t>
      </w:r>
      <w:proofErr w:type="spellEnd"/>
      <w:r>
        <w:rPr>
          <w:rFonts w:eastAsia="Arial" w:cs="Times New Roman"/>
          <w:sz w:val="24"/>
          <w:szCs w:val="24"/>
        </w:rPr>
        <w:t>, τα οποία συνιστούν και το ζητούμενο «Θεραπευτικό» σχέδιο.</w:t>
      </w:r>
    </w:p>
    <w:p w:rsidR="00454528" w:rsidRPr="002609B1" w:rsidRDefault="00454528" w:rsidP="00525CC9">
      <w:pPr>
        <w:pStyle w:val="aff8"/>
        <w:numPr>
          <w:ilvl w:val="0"/>
          <w:numId w:val="20"/>
        </w:numPr>
        <w:jc w:val="both"/>
        <w:rPr>
          <w:rFonts w:eastAsia="Arial" w:cs="Times New Roman"/>
          <w:sz w:val="24"/>
          <w:szCs w:val="24"/>
        </w:rPr>
      </w:pPr>
      <w:r w:rsidRPr="002609B1">
        <w:rPr>
          <w:rFonts w:eastAsia="Arial" w:cs="Times New Roman"/>
          <w:sz w:val="24"/>
          <w:szCs w:val="24"/>
        </w:rPr>
        <w:t>Ποιος είναι ο δρών ?</w:t>
      </w:r>
    </w:p>
    <w:p w:rsidR="00454528" w:rsidRDefault="00454528" w:rsidP="00525CC9">
      <w:pPr>
        <w:pStyle w:val="aff8"/>
        <w:ind w:left="644"/>
        <w:jc w:val="both"/>
        <w:rPr>
          <w:rFonts w:eastAsia="Arial" w:cs="Times New Roman"/>
          <w:sz w:val="24"/>
          <w:szCs w:val="24"/>
        </w:rPr>
      </w:pPr>
      <w:r>
        <w:rPr>
          <w:rFonts w:eastAsia="Arial" w:cs="Times New Roman"/>
          <w:sz w:val="24"/>
          <w:szCs w:val="24"/>
        </w:rPr>
        <w:t>Το ειδικό εκπαιδευτικό προσωπικό (Ψυχολόγος και Κοινωνικός λειτουργός) του Δημοτικού Σχολείου</w:t>
      </w:r>
    </w:p>
    <w:p w:rsidR="00454528" w:rsidRDefault="00454528" w:rsidP="00525CC9">
      <w:pPr>
        <w:pStyle w:val="aff8"/>
        <w:ind w:left="644"/>
        <w:jc w:val="both"/>
        <w:rPr>
          <w:rFonts w:eastAsia="Arial" w:cs="Times New Roman"/>
          <w:sz w:val="24"/>
          <w:szCs w:val="24"/>
        </w:rPr>
      </w:pPr>
    </w:p>
    <w:p w:rsidR="00454528" w:rsidRDefault="00454528" w:rsidP="00525CC9">
      <w:pPr>
        <w:pStyle w:val="aff8"/>
        <w:numPr>
          <w:ilvl w:val="0"/>
          <w:numId w:val="20"/>
        </w:numPr>
        <w:jc w:val="both"/>
        <w:rPr>
          <w:rFonts w:eastAsia="Arial" w:cs="Times New Roman"/>
          <w:sz w:val="24"/>
          <w:szCs w:val="24"/>
        </w:rPr>
      </w:pPr>
      <w:r w:rsidRPr="00662373">
        <w:rPr>
          <w:rFonts w:eastAsia="Arial" w:cs="Times New Roman"/>
          <w:sz w:val="24"/>
          <w:szCs w:val="24"/>
        </w:rPr>
        <w:t>Σε ποιον (ομάδα στόχος)</w:t>
      </w:r>
    </w:p>
    <w:p w:rsidR="00454528" w:rsidRDefault="00454528" w:rsidP="00525CC9">
      <w:pPr>
        <w:pStyle w:val="aff8"/>
        <w:ind w:left="644"/>
        <w:jc w:val="both"/>
        <w:rPr>
          <w:rFonts w:eastAsia="Arial" w:cs="Times New Roman"/>
          <w:sz w:val="24"/>
          <w:szCs w:val="24"/>
        </w:rPr>
      </w:pPr>
      <w:r>
        <w:rPr>
          <w:rFonts w:eastAsia="Arial" w:cs="Times New Roman"/>
          <w:sz w:val="24"/>
          <w:szCs w:val="24"/>
        </w:rPr>
        <w:t xml:space="preserve">Σύλλογος γονέων και κηδεμόνων του σχολείου, γονείς </w:t>
      </w:r>
      <w:r w:rsidR="00525CC9">
        <w:rPr>
          <w:rFonts w:eastAsia="Arial" w:cs="Times New Roman"/>
          <w:sz w:val="24"/>
          <w:szCs w:val="24"/>
        </w:rPr>
        <w:t xml:space="preserve">παιδιών </w:t>
      </w:r>
      <w:r w:rsidR="005711D9">
        <w:rPr>
          <w:rFonts w:eastAsia="Arial" w:cs="Times New Roman"/>
          <w:sz w:val="24"/>
          <w:szCs w:val="24"/>
        </w:rPr>
        <w:t>που φοιτούν εντός και εκτός του συγκεκριμένου σχολείου όπου θα διεξαχθεί η εκδήλωση</w:t>
      </w:r>
    </w:p>
    <w:p w:rsidR="00454528" w:rsidRDefault="00454528" w:rsidP="00525CC9">
      <w:pPr>
        <w:pStyle w:val="aff8"/>
        <w:ind w:left="644"/>
        <w:jc w:val="both"/>
        <w:rPr>
          <w:rFonts w:eastAsia="Arial" w:cs="Times New Roman"/>
          <w:sz w:val="24"/>
          <w:szCs w:val="24"/>
        </w:rPr>
      </w:pPr>
    </w:p>
    <w:p w:rsidR="00454528" w:rsidRDefault="00454528" w:rsidP="00525CC9">
      <w:pPr>
        <w:pStyle w:val="aff8"/>
        <w:numPr>
          <w:ilvl w:val="0"/>
          <w:numId w:val="20"/>
        </w:numPr>
        <w:jc w:val="both"/>
        <w:rPr>
          <w:rFonts w:eastAsia="Arial" w:cs="Times New Roman"/>
          <w:sz w:val="24"/>
          <w:szCs w:val="24"/>
        </w:rPr>
      </w:pPr>
      <w:r>
        <w:rPr>
          <w:rFonts w:eastAsia="Arial" w:cs="Times New Roman"/>
          <w:sz w:val="24"/>
          <w:szCs w:val="24"/>
        </w:rPr>
        <w:lastRenderedPageBreak/>
        <w:t>Πότε ?</w:t>
      </w:r>
    </w:p>
    <w:p w:rsidR="00454528" w:rsidRDefault="00454528" w:rsidP="00525CC9">
      <w:pPr>
        <w:pStyle w:val="aff8"/>
        <w:ind w:left="644"/>
        <w:jc w:val="both"/>
        <w:rPr>
          <w:rFonts w:eastAsia="Arial" w:cs="Times New Roman"/>
          <w:sz w:val="24"/>
          <w:szCs w:val="24"/>
        </w:rPr>
      </w:pPr>
      <w:r>
        <w:rPr>
          <w:rFonts w:eastAsia="Arial" w:cs="Times New Roman"/>
          <w:sz w:val="24"/>
          <w:szCs w:val="24"/>
        </w:rPr>
        <w:t>19 Νοεμβρίου (Παγκόσμια ημέρα κατά της Κακοποίησης Παιδιών)</w:t>
      </w:r>
      <w:r w:rsidR="005711D9">
        <w:rPr>
          <w:rFonts w:eastAsia="Arial" w:cs="Times New Roman"/>
          <w:sz w:val="24"/>
          <w:szCs w:val="24"/>
        </w:rPr>
        <w:t xml:space="preserve"> στις 18.00 – 20.00 μ.μ.</w:t>
      </w:r>
      <w:r>
        <w:rPr>
          <w:rFonts w:eastAsia="Arial" w:cs="Times New Roman"/>
          <w:sz w:val="24"/>
          <w:szCs w:val="24"/>
        </w:rPr>
        <w:t xml:space="preserve"> </w:t>
      </w:r>
    </w:p>
    <w:p w:rsidR="00454528" w:rsidRDefault="00454528" w:rsidP="00525CC9">
      <w:pPr>
        <w:pStyle w:val="aff8"/>
        <w:ind w:left="644"/>
        <w:jc w:val="both"/>
        <w:rPr>
          <w:rFonts w:eastAsia="Arial" w:cs="Times New Roman"/>
          <w:sz w:val="24"/>
          <w:szCs w:val="24"/>
        </w:rPr>
      </w:pPr>
    </w:p>
    <w:p w:rsidR="00454528" w:rsidRDefault="00454528" w:rsidP="00525CC9">
      <w:pPr>
        <w:pStyle w:val="aff8"/>
        <w:numPr>
          <w:ilvl w:val="0"/>
          <w:numId w:val="20"/>
        </w:numPr>
        <w:jc w:val="both"/>
        <w:rPr>
          <w:rFonts w:eastAsia="Arial" w:cs="Times New Roman"/>
          <w:sz w:val="24"/>
          <w:szCs w:val="24"/>
        </w:rPr>
      </w:pPr>
      <w:r>
        <w:rPr>
          <w:rFonts w:eastAsia="Arial" w:cs="Times New Roman"/>
          <w:sz w:val="24"/>
          <w:szCs w:val="24"/>
        </w:rPr>
        <w:t>Που?</w:t>
      </w:r>
    </w:p>
    <w:p w:rsidR="00454528" w:rsidRDefault="00454528" w:rsidP="00525CC9">
      <w:pPr>
        <w:pStyle w:val="aff8"/>
        <w:ind w:left="644"/>
        <w:jc w:val="both"/>
        <w:rPr>
          <w:rFonts w:eastAsia="Arial" w:cs="Times New Roman"/>
          <w:sz w:val="24"/>
          <w:szCs w:val="24"/>
        </w:rPr>
      </w:pPr>
      <w:r>
        <w:rPr>
          <w:rFonts w:eastAsia="Arial" w:cs="Times New Roman"/>
          <w:sz w:val="24"/>
          <w:szCs w:val="24"/>
        </w:rPr>
        <w:t>Αίθουσα εκδηλώσεων του Δημοτικού σχολείου</w:t>
      </w:r>
    </w:p>
    <w:p w:rsidR="00454528" w:rsidRDefault="00454528" w:rsidP="00525CC9">
      <w:pPr>
        <w:pStyle w:val="aff8"/>
        <w:ind w:left="644"/>
        <w:jc w:val="both"/>
        <w:rPr>
          <w:rFonts w:eastAsia="Arial" w:cs="Times New Roman"/>
          <w:sz w:val="24"/>
          <w:szCs w:val="24"/>
        </w:rPr>
      </w:pPr>
      <w:r>
        <w:rPr>
          <w:rFonts w:eastAsia="Arial" w:cs="Times New Roman"/>
          <w:sz w:val="24"/>
          <w:szCs w:val="24"/>
        </w:rPr>
        <w:t xml:space="preserve"> </w:t>
      </w:r>
    </w:p>
    <w:p w:rsidR="00454528" w:rsidRDefault="00454528" w:rsidP="00525CC9">
      <w:pPr>
        <w:pStyle w:val="aff8"/>
        <w:numPr>
          <w:ilvl w:val="0"/>
          <w:numId w:val="20"/>
        </w:numPr>
        <w:jc w:val="both"/>
        <w:rPr>
          <w:rFonts w:eastAsia="Arial" w:cs="Times New Roman"/>
          <w:sz w:val="24"/>
          <w:szCs w:val="24"/>
        </w:rPr>
      </w:pPr>
      <w:r>
        <w:rPr>
          <w:rFonts w:eastAsia="Arial" w:cs="Times New Roman"/>
          <w:sz w:val="24"/>
          <w:szCs w:val="24"/>
        </w:rPr>
        <w:t>Τι (περιεχόμενο)</w:t>
      </w:r>
    </w:p>
    <w:p w:rsidR="00CB0C9D" w:rsidRDefault="00454528" w:rsidP="00525CC9">
      <w:pPr>
        <w:pStyle w:val="aff8"/>
        <w:ind w:left="644"/>
        <w:jc w:val="both"/>
        <w:rPr>
          <w:rFonts w:eastAsia="Arial" w:cs="Times New Roman"/>
          <w:sz w:val="24"/>
          <w:szCs w:val="24"/>
        </w:rPr>
      </w:pPr>
      <w:r>
        <w:rPr>
          <w:rFonts w:eastAsia="Arial" w:cs="Times New Roman"/>
          <w:sz w:val="24"/>
          <w:szCs w:val="24"/>
        </w:rPr>
        <w:t>Εκδήλωση η οποία θα πραγματευτεί το ευαίσθητο θέμα της σωματικής – ενδοοικογενειακής βίας με έμφαση στην παιδική κακο</w:t>
      </w:r>
      <w:r w:rsidR="00CB0C9D">
        <w:rPr>
          <w:rFonts w:eastAsia="Arial" w:cs="Times New Roman"/>
          <w:sz w:val="24"/>
          <w:szCs w:val="24"/>
        </w:rPr>
        <w:t>ποίηση στο οικογενειακό πλαίσιο, τρόπους πρόληψης – αντιμετώπισης, που μπορούν να απευθυνθούν, τι να κάνουν σε περίπτωση που βρεθούν μπροστά σε ένα τέτοιο περιστατικό</w:t>
      </w:r>
    </w:p>
    <w:p w:rsidR="00454528" w:rsidRDefault="00454528" w:rsidP="00525CC9">
      <w:pPr>
        <w:pStyle w:val="aff8"/>
        <w:numPr>
          <w:ilvl w:val="0"/>
          <w:numId w:val="20"/>
        </w:numPr>
        <w:jc w:val="both"/>
        <w:rPr>
          <w:rFonts w:eastAsia="Arial" w:cs="Times New Roman"/>
          <w:sz w:val="24"/>
          <w:szCs w:val="24"/>
        </w:rPr>
      </w:pPr>
      <w:r>
        <w:rPr>
          <w:rFonts w:eastAsia="Arial" w:cs="Times New Roman"/>
          <w:sz w:val="24"/>
          <w:szCs w:val="24"/>
        </w:rPr>
        <w:t>Γιατί ? (Στόχοι σε επίπεδο Γνώσεων Στάσεων, Δεξιοτήτων)</w:t>
      </w:r>
    </w:p>
    <w:p w:rsidR="00525CC9" w:rsidRDefault="00525CC9" w:rsidP="00525CC9">
      <w:pPr>
        <w:pStyle w:val="aff8"/>
        <w:numPr>
          <w:ilvl w:val="0"/>
          <w:numId w:val="24"/>
        </w:numPr>
        <w:jc w:val="both"/>
        <w:rPr>
          <w:rFonts w:eastAsia="Arial" w:cs="Times New Roman"/>
          <w:sz w:val="24"/>
          <w:szCs w:val="24"/>
        </w:rPr>
      </w:pPr>
      <w:r>
        <w:rPr>
          <w:rFonts w:eastAsia="Arial" w:cs="Times New Roman"/>
          <w:sz w:val="24"/>
          <w:szCs w:val="24"/>
        </w:rPr>
        <w:t>Ανάδειξη της παρέκκλισης σωματικής – ενδοοικογενειακής βίας με έμφαση την παιδική κακοποίηση</w:t>
      </w:r>
    </w:p>
    <w:p w:rsidR="00454528" w:rsidRDefault="00454528" w:rsidP="00525CC9">
      <w:pPr>
        <w:pStyle w:val="aff8"/>
        <w:numPr>
          <w:ilvl w:val="0"/>
          <w:numId w:val="24"/>
        </w:numPr>
        <w:jc w:val="both"/>
        <w:rPr>
          <w:rFonts w:eastAsia="Arial" w:cs="Times New Roman"/>
          <w:sz w:val="24"/>
          <w:szCs w:val="24"/>
        </w:rPr>
      </w:pPr>
      <w:r>
        <w:rPr>
          <w:rFonts w:eastAsia="Arial" w:cs="Times New Roman"/>
          <w:sz w:val="24"/>
          <w:szCs w:val="24"/>
        </w:rPr>
        <w:t xml:space="preserve">Κατανόηση των κοινωνιολογικών παραμέτρων που συνδέονται με την εμφάνιση της </w:t>
      </w:r>
      <w:r w:rsidR="00525CC9">
        <w:rPr>
          <w:rFonts w:eastAsia="Arial" w:cs="Times New Roman"/>
          <w:sz w:val="24"/>
          <w:szCs w:val="24"/>
        </w:rPr>
        <w:t>ενδοοικογενειακής βίας</w:t>
      </w:r>
    </w:p>
    <w:p w:rsidR="00525CC9" w:rsidRDefault="00525CC9" w:rsidP="00525CC9">
      <w:pPr>
        <w:pStyle w:val="aff8"/>
        <w:numPr>
          <w:ilvl w:val="0"/>
          <w:numId w:val="24"/>
        </w:numPr>
        <w:jc w:val="both"/>
        <w:rPr>
          <w:rFonts w:eastAsia="Arial" w:cs="Times New Roman"/>
          <w:sz w:val="24"/>
          <w:szCs w:val="24"/>
        </w:rPr>
      </w:pPr>
      <w:r>
        <w:rPr>
          <w:rFonts w:eastAsia="Arial" w:cs="Times New Roman"/>
          <w:sz w:val="24"/>
          <w:szCs w:val="24"/>
        </w:rPr>
        <w:t xml:space="preserve">Στρατηγικές </w:t>
      </w:r>
      <w:r w:rsidR="00454528">
        <w:rPr>
          <w:rFonts w:eastAsia="Arial" w:cs="Times New Roman"/>
          <w:sz w:val="24"/>
          <w:szCs w:val="24"/>
        </w:rPr>
        <w:t>πρόληψης και θεραπείας περιστατικών σωματικής – ενδοοικογενειακής βίας</w:t>
      </w:r>
    </w:p>
    <w:p w:rsidR="00454528" w:rsidRDefault="00454528" w:rsidP="00525CC9">
      <w:pPr>
        <w:pStyle w:val="aff8"/>
        <w:ind w:left="644"/>
        <w:jc w:val="both"/>
        <w:rPr>
          <w:rFonts w:eastAsia="Arial" w:cs="Times New Roman"/>
          <w:sz w:val="24"/>
          <w:szCs w:val="24"/>
        </w:rPr>
      </w:pPr>
      <w:r>
        <w:rPr>
          <w:rFonts w:eastAsia="Arial" w:cs="Times New Roman"/>
          <w:sz w:val="24"/>
          <w:szCs w:val="24"/>
        </w:rPr>
        <w:t xml:space="preserve"> </w:t>
      </w:r>
    </w:p>
    <w:p w:rsidR="00454528" w:rsidRDefault="00454528" w:rsidP="00525CC9">
      <w:pPr>
        <w:pStyle w:val="aff8"/>
        <w:numPr>
          <w:ilvl w:val="0"/>
          <w:numId w:val="21"/>
        </w:numPr>
        <w:jc w:val="both"/>
        <w:rPr>
          <w:rFonts w:eastAsia="Arial" w:cs="Times New Roman"/>
          <w:sz w:val="24"/>
          <w:szCs w:val="24"/>
        </w:rPr>
      </w:pPr>
      <w:r w:rsidRPr="00405F22">
        <w:rPr>
          <w:rFonts w:eastAsia="Arial" w:cs="Times New Roman"/>
          <w:sz w:val="24"/>
          <w:szCs w:val="24"/>
        </w:rPr>
        <w:t>Κριτήρια καταγραφής της τρέχουσας κατάστασης (π.χ. ερωτηματολόγιο καταγραφής σκέψεων και στάσεων κοινωνικής ομάδας (</w:t>
      </w:r>
      <w:r>
        <w:rPr>
          <w:rFonts w:eastAsia="Arial" w:cs="Times New Roman"/>
          <w:sz w:val="24"/>
          <w:szCs w:val="24"/>
          <w:lang w:val="en-US"/>
        </w:rPr>
        <w:t>poll</w:t>
      </w:r>
      <w:r w:rsidRPr="00405F22">
        <w:rPr>
          <w:rFonts w:eastAsia="Arial" w:cs="Times New Roman"/>
          <w:sz w:val="24"/>
          <w:szCs w:val="24"/>
        </w:rPr>
        <w:t xml:space="preserve">, </w:t>
      </w:r>
      <w:r w:rsidRPr="00405F22">
        <w:rPr>
          <w:rFonts w:eastAsia="Arial" w:cs="Times New Roman"/>
          <w:sz w:val="24"/>
          <w:szCs w:val="24"/>
          <w:lang w:val="en-US"/>
        </w:rPr>
        <w:t>pro</w:t>
      </w:r>
      <w:r w:rsidRPr="00405F22">
        <w:rPr>
          <w:rFonts w:eastAsia="Arial" w:cs="Times New Roman"/>
          <w:sz w:val="24"/>
          <w:szCs w:val="24"/>
        </w:rPr>
        <w:t>-</w:t>
      </w:r>
      <w:r w:rsidRPr="00405F22">
        <w:rPr>
          <w:rFonts w:eastAsia="Arial" w:cs="Times New Roman"/>
          <w:sz w:val="24"/>
          <w:szCs w:val="24"/>
          <w:lang w:val="en-US"/>
        </w:rPr>
        <w:t>test</w:t>
      </w:r>
      <w:r w:rsidRPr="00405F22">
        <w:rPr>
          <w:rFonts w:eastAsia="Arial" w:cs="Times New Roman"/>
          <w:sz w:val="24"/>
          <w:szCs w:val="24"/>
        </w:rPr>
        <w:t>)</w:t>
      </w:r>
    </w:p>
    <w:p w:rsidR="00454528" w:rsidRDefault="00454528" w:rsidP="00525CC9">
      <w:pPr>
        <w:pStyle w:val="aff8"/>
        <w:jc w:val="both"/>
        <w:rPr>
          <w:rFonts w:eastAsia="Arial" w:cs="Times New Roman"/>
          <w:sz w:val="24"/>
          <w:szCs w:val="24"/>
          <w:lang w:val="en-US"/>
        </w:rPr>
      </w:pPr>
      <w:r>
        <w:rPr>
          <w:rFonts w:eastAsia="Arial" w:cs="Times New Roman"/>
          <w:sz w:val="24"/>
          <w:szCs w:val="24"/>
        </w:rPr>
        <w:t>Συμπλήρωση ενός έντυπου ανώνυμου ερωτηματολογίου πριν από την είσοδο των συμμετεχόντων στην αίθουσα όπου θα πραγματοποιηθεί η εκδήλωση. Το ερωτηματολόγιο θα περιλαμβάνει ερωτήσεις όπως</w:t>
      </w:r>
      <w:r>
        <w:rPr>
          <w:rFonts w:eastAsia="Arial" w:cs="Times New Roman"/>
          <w:sz w:val="24"/>
          <w:szCs w:val="24"/>
          <w:lang w:val="en-US"/>
        </w:rPr>
        <w:t>:</w:t>
      </w:r>
    </w:p>
    <w:p w:rsidR="00454528" w:rsidRDefault="00454528" w:rsidP="00525CC9">
      <w:pPr>
        <w:pStyle w:val="aff8"/>
        <w:numPr>
          <w:ilvl w:val="0"/>
          <w:numId w:val="22"/>
        </w:numPr>
        <w:jc w:val="both"/>
        <w:rPr>
          <w:rFonts w:eastAsia="Arial" w:cs="Times New Roman"/>
          <w:sz w:val="24"/>
          <w:szCs w:val="24"/>
        </w:rPr>
      </w:pPr>
      <w:r>
        <w:rPr>
          <w:rFonts w:eastAsia="Arial" w:cs="Times New Roman"/>
          <w:sz w:val="24"/>
          <w:szCs w:val="24"/>
        </w:rPr>
        <w:t>Έχετε ακούσει περιστατικά παιδικής κακοποίησης που έχουν συμβεί στο πλαίσιο της οικογένειας</w:t>
      </w:r>
      <w:r w:rsidRPr="00533C88">
        <w:rPr>
          <w:rFonts w:eastAsia="Arial" w:cs="Times New Roman"/>
          <w:sz w:val="24"/>
          <w:szCs w:val="24"/>
        </w:rPr>
        <w:t xml:space="preserve">; </w:t>
      </w:r>
      <w:r>
        <w:rPr>
          <w:rFonts w:eastAsia="Arial" w:cs="Times New Roman"/>
          <w:sz w:val="24"/>
          <w:szCs w:val="24"/>
        </w:rPr>
        <w:t>ΝΑΙ/ΟΧΙ</w:t>
      </w:r>
    </w:p>
    <w:p w:rsidR="00454528" w:rsidRDefault="00454528" w:rsidP="00525CC9">
      <w:pPr>
        <w:pStyle w:val="aff8"/>
        <w:numPr>
          <w:ilvl w:val="0"/>
          <w:numId w:val="22"/>
        </w:numPr>
        <w:jc w:val="both"/>
        <w:rPr>
          <w:rFonts w:eastAsia="Arial" w:cs="Times New Roman"/>
          <w:sz w:val="24"/>
          <w:szCs w:val="24"/>
        </w:rPr>
      </w:pPr>
      <w:r>
        <w:rPr>
          <w:rFonts w:eastAsia="Arial" w:cs="Times New Roman"/>
          <w:sz w:val="24"/>
          <w:szCs w:val="24"/>
        </w:rPr>
        <w:t>Θεωρείται ότι η άσκηση βίας προς το παιδί είναι πάντοτε δικαιολογημένη</w:t>
      </w:r>
      <w:r w:rsidRPr="00533C88">
        <w:rPr>
          <w:rFonts w:eastAsia="Arial" w:cs="Times New Roman"/>
          <w:sz w:val="24"/>
          <w:szCs w:val="24"/>
        </w:rPr>
        <w:t xml:space="preserve">; </w:t>
      </w:r>
      <w:r>
        <w:rPr>
          <w:rFonts w:eastAsia="Arial" w:cs="Times New Roman"/>
          <w:sz w:val="24"/>
          <w:szCs w:val="24"/>
        </w:rPr>
        <w:t>ΝΑΙ/ΟΧΙ</w:t>
      </w:r>
    </w:p>
    <w:p w:rsidR="00454528" w:rsidRDefault="00454528" w:rsidP="00525CC9">
      <w:pPr>
        <w:pStyle w:val="aff8"/>
        <w:numPr>
          <w:ilvl w:val="0"/>
          <w:numId w:val="22"/>
        </w:numPr>
        <w:jc w:val="both"/>
        <w:rPr>
          <w:rFonts w:eastAsia="Arial" w:cs="Times New Roman"/>
          <w:sz w:val="24"/>
          <w:szCs w:val="24"/>
        </w:rPr>
      </w:pPr>
      <w:r>
        <w:rPr>
          <w:rFonts w:eastAsia="Arial" w:cs="Times New Roman"/>
          <w:sz w:val="24"/>
          <w:szCs w:val="24"/>
        </w:rPr>
        <w:t>Γνωρίζεται τι μπορείτε να κάνετε σε περίπτωση που βρεθείτε μπροστά σε ένα περιστατικό παιδικής κακοποίησης</w:t>
      </w:r>
      <w:r w:rsidRPr="00533C88">
        <w:rPr>
          <w:rFonts w:eastAsia="Arial" w:cs="Times New Roman"/>
          <w:sz w:val="24"/>
          <w:szCs w:val="24"/>
        </w:rPr>
        <w:t xml:space="preserve">; </w:t>
      </w:r>
      <w:r>
        <w:rPr>
          <w:rFonts w:eastAsia="Arial" w:cs="Times New Roman"/>
          <w:sz w:val="24"/>
          <w:szCs w:val="24"/>
          <w:lang w:val="en-US"/>
        </w:rPr>
        <w:t>NAI/</w:t>
      </w:r>
      <w:r>
        <w:rPr>
          <w:rFonts w:eastAsia="Arial" w:cs="Times New Roman"/>
          <w:sz w:val="24"/>
          <w:szCs w:val="24"/>
        </w:rPr>
        <w:t>ΟΧΙ</w:t>
      </w:r>
    </w:p>
    <w:p w:rsidR="00454528" w:rsidRPr="00EB189A" w:rsidRDefault="00454528" w:rsidP="00525CC9">
      <w:pPr>
        <w:pStyle w:val="aff8"/>
        <w:numPr>
          <w:ilvl w:val="0"/>
          <w:numId w:val="22"/>
        </w:numPr>
        <w:jc w:val="both"/>
        <w:rPr>
          <w:rFonts w:eastAsia="Arial" w:cs="Times New Roman"/>
          <w:sz w:val="24"/>
          <w:szCs w:val="24"/>
        </w:rPr>
      </w:pPr>
      <w:r>
        <w:rPr>
          <w:rFonts w:eastAsia="Arial" w:cs="Times New Roman"/>
          <w:sz w:val="24"/>
          <w:szCs w:val="24"/>
        </w:rPr>
        <w:t>Θεωρείται ότι υπάρχουν και άλλοι τρόποι  αντιμετώπισης /διαχείρισης της ιδιαίτερης συμπεριφοράς ορισμένων παιδιών εκτός από την άσκηση σωματικής βίας</w:t>
      </w:r>
      <w:r w:rsidRPr="00533C88">
        <w:rPr>
          <w:rFonts w:eastAsia="Arial" w:cs="Times New Roman"/>
          <w:sz w:val="24"/>
          <w:szCs w:val="24"/>
        </w:rPr>
        <w:t xml:space="preserve">; </w:t>
      </w:r>
      <w:r>
        <w:rPr>
          <w:rFonts w:eastAsia="Arial" w:cs="Times New Roman"/>
          <w:sz w:val="24"/>
          <w:szCs w:val="24"/>
        </w:rPr>
        <w:t>ΝΑΙ/ΟΧΙ</w:t>
      </w:r>
    </w:p>
    <w:p w:rsidR="00454528" w:rsidRDefault="00454528" w:rsidP="00525CC9">
      <w:pPr>
        <w:pStyle w:val="aff8"/>
        <w:jc w:val="both"/>
        <w:rPr>
          <w:rFonts w:eastAsia="Arial" w:cs="Times New Roman"/>
          <w:sz w:val="24"/>
          <w:szCs w:val="24"/>
        </w:rPr>
      </w:pPr>
    </w:p>
    <w:p w:rsidR="00454528" w:rsidRDefault="00454528" w:rsidP="00525CC9">
      <w:pPr>
        <w:pStyle w:val="aff8"/>
        <w:numPr>
          <w:ilvl w:val="0"/>
          <w:numId w:val="13"/>
        </w:numPr>
        <w:jc w:val="both"/>
        <w:rPr>
          <w:rFonts w:eastAsia="Arial" w:cs="Times New Roman"/>
          <w:sz w:val="24"/>
          <w:szCs w:val="24"/>
        </w:rPr>
      </w:pPr>
      <w:r>
        <w:rPr>
          <w:rFonts w:eastAsia="Arial" w:cs="Times New Roman"/>
          <w:sz w:val="24"/>
          <w:szCs w:val="24"/>
        </w:rPr>
        <w:t>Πως ? (Μεθοδολογία, Τεχνικές, Χρονοδιάγραμμα)</w:t>
      </w:r>
    </w:p>
    <w:p w:rsidR="00525CC9" w:rsidRPr="005711D9" w:rsidRDefault="00525CC9" w:rsidP="00525CC9">
      <w:pPr>
        <w:pStyle w:val="aff8"/>
        <w:ind w:left="1440"/>
        <w:jc w:val="both"/>
        <w:rPr>
          <w:rFonts w:eastAsia="Arial" w:cs="Times New Roman"/>
          <w:b/>
          <w:sz w:val="24"/>
          <w:szCs w:val="24"/>
        </w:rPr>
      </w:pPr>
      <w:r w:rsidRPr="005711D9">
        <w:rPr>
          <w:rFonts w:eastAsia="Arial" w:cs="Times New Roman"/>
          <w:b/>
          <w:sz w:val="24"/>
          <w:szCs w:val="24"/>
        </w:rPr>
        <w:t>Προεργασία - Σχεδιασμός</w:t>
      </w:r>
    </w:p>
    <w:p w:rsidR="00454528" w:rsidRDefault="00454528" w:rsidP="00525CC9">
      <w:pPr>
        <w:pStyle w:val="aff8"/>
        <w:numPr>
          <w:ilvl w:val="0"/>
          <w:numId w:val="23"/>
        </w:numPr>
        <w:jc w:val="both"/>
        <w:rPr>
          <w:rFonts w:eastAsia="Arial" w:cs="Times New Roman"/>
          <w:sz w:val="24"/>
          <w:szCs w:val="24"/>
        </w:rPr>
      </w:pPr>
      <w:r>
        <w:rPr>
          <w:rFonts w:eastAsia="Arial" w:cs="Times New Roman"/>
          <w:sz w:val="24"/>
          <w:szCs w:val="24"/>
        </w:rPr>
        <w:t xml:space="preserve">Έγκριση της εκδήλωσης από την Διεύθυνση του σχολείου </w:t>
      </w:r>
    </w:p>
    <w:p w:rsidR="00525CC9" w:rsidRPr="00525CC9" w:rsidRDefault="00454528" w:rsidP="00525CC9">
      <w:pPr>
        <w:pStyle w:val="aff8"/>
        <w:numPr>
          <w:ilvl w:val="0"/>
          <w:numId w:val="23"/>
        </w:numPr>
        <w:jc w:val="both"/>
        <w:rPr>
          <w:rFonts w:eastAsia="Arial" w:cs="Times New Roman"/>
          <w:b/>
          <w:sz w:val="24"/>
          <w:szCs w:val="24"/>
        </w:rPr>
      </w:pPr>
      <w:r w:rsidRPr="00525CC9">
        <w:rPr>
          <w:rFonts w:eastAsia="Arial" w:cs="Times New Roman"/>
          <w:sz w:val="24"/>
          <w:szCs w:val="24"/>
        </w:rPr>
        <w:t>Συνεργασία με το ειδικό εκπαιδευτικό προσωπικό του σχολείου</w:t>
      </w:r>
      <w:r w:rsidR="00525CC9" w:rsidRPr="00525CC9">
        <w:rPr>
          <w:rFonts w:eastAsia="Arial" w:cs="Times New Roman"/>
          <w:sz w:val="24"/>
          <w:szCs w:val="24"/>
        </w:rPr>
        <w:t xml:space="preserve"> </w:t>
      </w:r>
      <w:r w:rsidR="00525CC9">
        <w:rPr>
          <w:rFonts w:eastAsia="Arial" w:cs="Times New Roman"/>
          <w:sz w:val="24"/>
          <w:szCs w:val="24"/>
        </w:rPr>
        <w:t>προκειμένου να προετοιμαστούμε για την ημέρα της εκδήλωσης</w:t>
      </w:r>
    </w:p>
    <w:p w:rsidR="00525CC9" w:rsidRPr="005711D9" w:rsidRDefault="00525CC9" w:rsidP="00525CC9">
      <w:pPr>
        <w:pStyle w:val="aff8"/>
        <w:numPr>
          <w:ilvl w:val="0"/>
          <w:numId w:val="23"/>
        </w:numPr>
        <w:jc w:val="both"/>
        <w:rPr>
          <w:rFonts w:eastAsia="Arial" w:cs="Times New Roman"/>
          <w:b/>
          <w:sz w:val="24"/>
          <w:szCs w:val="24"/>
        </w:rPr>
      </w:pPr>
      <w:r>
        <w:rPr>
          <w:rFonts w:eastAsia="Arial" w:cs="Times New Roman"/>
          <w:sz w:val="24"/>
          <w:szCs w:val="24"/>
        </w:rPr>
        <w:t xml:space="preserve">Προώθηση της εκδήλωσης μέσα από την δημοσιοποίηση στα ΜΜΕ για την προσέλκυση των ενδιαφερόμενων </w:t>
      </w:r>
    </w:p>
    <w:p w:rsidR="005711D9" w:rsidRDefault="005711D9" w:rsidP="005711D9">
      <w:pPr>
        <w:pStyle w:val="aff8"/>
        <w:ind w:left="1440"/>
        <w:jc w:val="both"/>
        <w:rPr>
          <w:rFonts w:eastAsia="Arial" w:cs="Times New Roman"/>
          <w:b/>
          <w:sz w:val="24"/>
          <w:szCs w:val="24"/>
        </w:rPr>
      </w:pPr>
      <w:r w:rsidRPr="005711D9">
        <w:rPr>
          <w:rFonts w:eastAsia="Arial" w:cs="Times New Roman"/>
          <w:b/>
          <w:sz w:val="24"/>
          <w:szCs w:val="24"/>
        </w:rPr>
        <w:t>Διάρκεια εκδήλωσης</w:t>
      </w:r>
      <w:r>
        <w:rPr>
          <w:rFonts w:eastAsia="Arial" w:cs="Times New Roman"/>
          <w:b/>
          <w:sz w:val="24"/>
          <w:szCs w:val="24"/>
        </w:rPr>
        <w:t xml:space="preserve"> (2 ώρες)</w:t>
      </w:r>
    </w:p>
    <w:p w:rsidR="005711D9" w:rsidRPr="005711D9" w:rsidRDefault="005711D9" w:rsidP="005711D9">
      <w:pPr>
        <w:pStyle w:val="aff8"/>
        <w:numPr>
          <w:ilvl w:val="0"/>
          <w:numId w:val="25"/>
        </w:numPr>
        <w:ind w:left="1418"/>
        <w:jc w:val="both"/>
        <w:rPr>
          <w:rFonts w:eastAsia="Arial" w:cs="Times New Roman"/>
          <w:b/>
          <w:sz w:val="24"/>
          <w:szCs w:val="24"/>
        </w:rPr>
      </w:pPr>
      <w:r>
        <w:rPr>
          <w:rFonts w:eastAsia="Arial" w:cs="Times New Roman"/>
          <w:sz w:val="24"/>
          <w:szCs w:val="24"/>
        </w:rPr>
        <w:t xml:space="preserve">Συμπλήρωση του ερωτηματολογίου </w:t>
      </w:r>
      <w:r>
        <w:rPr>
          <w:rFonts w:eastAsia="Arial" w:cs="Times New Roman"/>
          <w:sz w:val="24"/>
          <w:szCs w:val="24"/>
          <w:lang w:val="en-US"/>
        </w:rPr>
        <w:t>pro</w:t>
      </w:r>
      <w:r w:rsidRPr="005711D9">
        <w:rPr>
          <w:rFonts w:eastAsia="Arial" w:cs="Times New Roman"/>
          <w:sz w:val="24"/>
          <w:szCs w:val="24"/>
        </w:rPr>
        <w:t xml:space="preserve"> </w:t>
      </w:r>
      <w:r>
        <w:rPr>
          <w:rFonts w:eastAsia="Arial" w:cs="Times New Roman"/>
          <w:sz w:val="24"/>
          <w:szCs w:val="24"/>
        </w:rPr>
        <w:t>–</w:t>
      </w:r>
      <w:r w:rsidRPr="005711D9">
        <w:rPr>
          <w:rFonts w:eastAsia="Arial" w:cs="Times New Roman"/>
          <w:sz w:val="24"/>
          <w:szCs w:val="24"/>
        </w:rPr>
        <w:t xml:space="preserve"> </w:t>
      </w:r>
      <w:r>
        <w:rPr>
          <w:rFonts w:eastAsia="Arial" w:cs="Times New Roman"/>
          <w:sz w:val="24"/>
          <w:szCs w:val="24"/>
          <w:lang w:val="en-US"/>
        </w:rPr>
        <w:t>test</w:t>
      </w:r>
      <w:r w:rsidRPr="005711D9">
        <w:rPr>
          <w:rFonts w:eastAsia="Arial" w:cs="Times New Roman"/>
          <w:sz w:val="24"/>
          <w:szCs w:val="24"/>
        </w:rPr>
        <w:t xml:space="preserve"> (5 </w:t>
      </w:r>
      <w:r>
        <w:rPr>
          <w:rFonts w:eastAsia="Arial" w:cs="Times New Roman"/>
          <w:sz w:val="24"/>
          <w:szCs w:val="24"/>
        </w:rPr>
        <w:t>λεπτά)</w:t>
      </w:r>
    </w:p>
    <w:p w:rsidR="005711D9" w:rsidRPr="005711D9" w:rsidRDefault="005711D9" w:rsidP="005711D9">
      <w:pPr>
        <w:pStyle w:val="aff8"/>
        <w:numPr>
          <w:ilvl w:val="0"/>
          <w:numId w:val="25"/>
        </w:numPr>
        <w:ind w:left="1418"/>
        <w:jc w:val="both"/>
        <w:rPr>
          <w:rFonts w:eastAsia="Arial" w:cs="Times New Roman"/>
          <w:b/>
          <w:sz w:val="24"/>
          <w:szCs w:val="24"/>
        </w:rPr>
      </w:pPr>
      <w:r>
        <w:rPr>
          <w:rFonts w:eastAsia="Arial" w:cs="Times New Roman"/>
          <w:sz w:val="24"/>
          <w:szCs w:val="24"/>
        </w:rPr>
        <w:t>Ανάγνωση της μελέτης περίπτωσης για την διαπροσωπική βία (5 λεπτά)</w:t>
      </w:r>
    </w:p>
    <w:p w:rsidR="005711D9" w:rsidRPr="0075582B" w:rsidRDefault="005711D9" w:rsidP="005711D9">
      <w:pPr>
        <w:pStyle w:val="aff8"/>
        <w:numPr>
          <w:ilvl w:val="0"/>
          <w:numId w:val="25"/>
        </w:numPr>
        <w:ind w:left="1418"/>
        <w:jc w:val="both"/>
        <w:rPr>
          <w:rFonts w:eastAsia="Arial" w:cs="Times New Roman"/>
          <w:b/>
          <w:sz w:val="24"/>
          <w:szCs w:val="24"/>
        </w:rPr>
      </w:pPr>
      <w:r>
        <w:rPr>
          <w:rFonts w:eastAsia="Arial" w:cs="Times New Roman"/>
          <w:sz w:val="24"/>
          <w:szCs w:val="24"/>
        </w:rPr>
        <w:t>Νοητικός καταιγισμός</w:t>
      </w:r>
      <w:r w:rsidR="0075582B">
        <w:rPr>
          <w:rFonts w:eastAsia="Arial" w:cs="Times New Roman"/>
          <w:sz w:val="24"/>
          <w:szCs w:val="24"/>
        </w:rPr>
        <w:t xml:space="preserve"> των συμμετεχόντων έχοντας ως βάση τις λέξεις – κλειδιά του πίνακα (5 λεπτά)</w:t>
      </w:r>
    </w:p>
    <w:p w:rsidR="0075582B" w:rsidRPr="00F60E36" w:rsidRDefault="00F57769" w:rsidP="005711D9">
      <w:pPr>
        <w:pStyle w:val="aff8"/>
        <w:numPr>
          <w:ilvl w:val="0"/>
          <w:numId w:val="25"/>
        </w:numPr>
        <w:ind w:left="1418"/>
        <w:jc w:val="both"/>
        <w:rPr>
          <w:rFonts w:eastAsia="Arial" w:cs="Times New Roman"/>
          <w:b/>
          <w:sz w:val="24"/>
          <w:szCs w:val="24"/>
        </w:rPr>
      </w:pPr>
      <w:r>
        <w:rPr>
          <w:rFonts w:eastAsia="Arial" w:cs="Times New Roman"/>
          <w:sz w:val="24"/>
          <w:szCs w:val="24"/>
        </w:rPr>
        <w:lastRenderedPageBreak/>
        <w:t xml:space="preserve">Μέσα από τις λέξεις του νοητικού καταιγισμού </w:t>
      </w:r>
      <w:r w:rsidR="00F60E36">
        <w:rPr>
          <w:rFonts w:eastAsia="Arial" w:cs="Times New Roman"/>
          <w:sz w:val="24"/>
          <w:szCs w:val="24"/>
        </w:rPr>
        <w:t>του ακρωτηρίου, ένα μέλος από το ειδικό εκπαιδευτικό προσωπικό Ψυχολόγος ή Κοινωνικός λειτουργός φτιάχνει στο πίνακα ένα σχεδιάγραμμα με το περιεχόμενο της μελέτης περίπτωσης. (15 λεπτά)</w:t>
      </w:r>
    </w:p>
    <w:p w:rsidR="00F60E36" w:rsidRPr="00F60E36" w:rsidRDefault="00F60E36" w:rsidP="005711D9">
      <w:pPr>
        <w:pStyle w:val="aff8"/>
        <w:numPr>
          <w:ilvl w:val="0"/>
          <w:numId w:val="25"/>
        </w:numPr>
        <w:ind w:left="1418"/>
        <w:jc w:val="both"/>
        <w:rPr>
          <w:rFonts w:eastAsia="Arial" w:cs="Times New Roman"/>
          <w:b/>
          <w:sz w:val="24"/>
          <w:szCs w:val="24"/>
        </w:rPr>
      </w:pPr>
      <w:r>
        <w:rPr>
          <w:rFonts w:eastAsia="Arial" w:cs="Times New Roman"/>
          <w:sz w:val="24"/>
          <w:szCs w:val="24"/>
        </w:rPr>
        <w:t>Μία ομάδα εθελοντών από τους συμμετέχοντες της εκδήλωσης αναλαμβάνει τη δραματοποίηση (παιχνίδι ρόλων) της</w:t>
      </w:r>
      <w:r w:rsidR="009E3298">
        <w:rPr>
          <w:rFonts w:eastAsia="Arial" w:cs="Times New Roman"/>
          <w:sz w:val="24"/>
          <w:szCs w:val="24"/>
        </w:rPr>
        <w:t xml:space="preserve"> μελέτης περίπτωσης (30</w:t>
      </w:r>
      <w:r>
        <w:rPr>
          <w:rFonts w:eastAsia="Arial" w:cs="Times New Roman"/>
          <w:sz w:val="24"/>
          <w:szCs w:val="24"/>
        </w:rPr>
        <w:t xml:space="preserve"> λεπτά)</w:t>
      </w:r>
    </w:p>
    <w:p w:rsidR="00F60E36" w:rsidRPr="00F60E36" w:rsidRDefault="00F60E36" w:rsidP="005711D9">
      <w:pPr>
        <w:pStyle w:val="aff8"/>
        <w:numPr>
          <w:ilvl w:val="0"/>
          <w:numId w:val="25"/>
        </w:numPr>
        <w:ind w:left="1418"/>
        <w:jc w:val="both"/>
        <w:rPr>
          <w:rFonts w:eastAsia="Arial" w:cs="Times New Roman"/>
          <w:b/>
          <w:sz w:val="24"/>
          <w:szCs w:val="24"/>
        </w:rPr>
      </w:pPr>
      <w:r>
        <w:rPr>
          <w:rFonts w:eastAsia="Arial" w:cs="Times New Roman"/>
          <w:sz w:val="24"/>
          <w:szCs w:val="24"/>
        </w:rPr>
        <w:t xml:space="preserve">Τόσο οι συμμετέχοντες όσο και αυτοί που παρακολουθούσαν το παιχνίδι ρόλων θα ερωτηθούν ως προς τα συναισθήματα που τους δημιουργήθηκαν και πως θα δρούσαν σε περίπτωση που ήταν μάρτυρες του περιστατικού </w:t>
      </w:r>
      <w:r w:rsidR="009E3298">
        <w:rPr>
          <w:rFonts w:eastAsia="Arial" w:cs="Times New Roman"/>
          <w:sz w:val="24"/>
          <w:szCs w:val="24"/>
        </w:rPr>
        <w:t>(20 λεπτά)</w:t>
      </w:r>
    </w:p>
    <w:p w:rsidR="00F60E36" w:rsidRPr="009E3298" w:rsidRDefault="009E3298" w:rsidP="005711D9">
      <w:pPr>
        <w:pStyle w:val="aff8"/>
        <w:numPr>
          <w:ilvl w:val="0"/>
          <w:numId w:val="25"/>
        </w:numPr>
        <w:ind w:left="1418"/>
        <w:jc w:val="both"/>
        <w:rPr>
          <w:rFonts w:eastAsia="Arial" w:cs="Times New Roman"/>
          <w:b/>
          <w:sz w:val="24"/>
          <w:szCs w:val="24"/>
        </w:rPr>
      </w:pPr>
      <w:r>
        <w:rPr>
          <w:rFonts w:eastAsia="Arial" w:cs="Times New Roman"/>
          <w:sz w:val="24"/>
          <w:szCs w:val="24"/>
        </w:rPr>
        <w:t>Παρουσίαση καλών πρακτικών πρόληψης και αντιμετώπισης της διαπροσωπικής βίας με έμφαση τη κακοποίηση παιδιών μέσα από οπτικό – ακουστικό υλικό  του Ψυχολόγο και του Κοινωνικού λειτουργού της συγκεκριμένης σχολικής μονάδας  (25 λεπτά)</w:t>
      </w:r>
    </w:p>
    <w:p w:rsidR="009E3298" w:rsidRDefault="009E3298" w:rsidP="005711D9">
      <w:pPr>
        <w:pStyle w:val="aff8"/>
        <w:numPr>
          <w:ilvl w:val="0"/>
          <w:numId w:val="25"/>
        </w:numPr>
        <w:ind w:left="1418"/>
        <w:jc w:val="both"/>
        <w:rPr>
          <w:rFonts w:eastAsia="Arial" w:cs="Times New Roman"/>
          <w:b/>
          <w:sz w:val="24"/>
          <w:szCs w:val="24"/>
        </w:rPr>
      </w:pPr>
      <w:r>
        <w:rPr>
          <w:rFonts w:eastAsia="Arial" w:cs="Times New Roman"/>
          <w:sz w:val="24"/>
          <w:szCs w:val="24"/>
        </w:rPr>
        <w:t>Κλείσιμο με ερωτήσεις από τους συμμετέχοντες τις εκδήλωσης (15 λεπτά)</w:t>
      </w:r>
    </w:p>
    <w:p w:rsidR="005711D9" w:rsidRPr="005711D9" w:rsidRDefault="005711D9" w:rsidP="005711D9">
      <w:pPr>
        <w:pStyle w:val="aff8"/>
        <w:ind w:left="1440"/>
        <w:jc w:val="both"/>
        <w:rPr>
          <w:rFonts w:eastAsia="Arial" w:cs="Times New Roman"/>
          <w:b/>
          <w:sz w:val="24"/>
          <w:szCs w:val="24"/>
        </w:rPr>
      </w:pPr>
    </w:p>
    <w:p w:rsidR="00454528" w:rsidRPr="00751001" w:rsidRDefault="00454528" w:rsidP="00525CC9">
      <w:pPr>
        <w:pStyle w:val="aff8"/>
        <w:ind w:left="1440"/>
        <w:jc w:val="both"/>
        <w:rPr>
          <w:rFonts w:eastAsia="Arial" w:cs="Times New Roman"/>
          <w:b/>
          <w:sz w:val="24"/>
          <w:szCs w:val="24"/>
        </w:rPr>
      </w:pPr>
    </w:p>
    <w:p w:rsidR="00454528" w:rsidRDefault="00454528" w:rsidP="00525CC9">
      <w:pPr>
        <w:pStyle w:val="aff8"/>
        <w:numPr>
          <w:ilvl w:val="0"/>
          <w:numId w:val="13"/>
        </w:numPr>
        <w:jc w:val="both"/>
        <w:rPr>
          <w:rFonts w:eastAsia="Arial" w:cs="Times New Roman"/>
          <w:sz w:val="24"/>
          <w:szCs w:val="24"/>
        </w:rPr>
      </w:pPr>
      <w:r>
        <w:rPr>
          <w:rFonts w:eastAsia="Arial" w:cs="Times New Roman"/>
          <w:sz w:val="24"/>
          <w:szCs w:val="24"/>
        </w:rPr>
        <w:t>Πόσο καλά ? (</w:t>
      </w:r>
      <w:r>
        <w:rPr>
          <w:rFonts w:eastAsia="Arial" w:cs="Times New Roman"/>
          <w:sz w:val="24"/>
          <w:szCs w:val="24"/>
          <w:lang w:val="en-US"/>
        </w:rPr>
        <w:t>meta-test)</w:t>
      </w:r>
    </w:p>
    <w:p w:rsidR="00454528" w:rsidRDefault="00454528" w:rsidP="00525CC9">
      <w:pPr>
        <w:pStyle w:val="aff8"/>
        <w:jc w:val="both"/>
        <w:rPr>
          <w:rFonts w:eastAsia="Arial" w:cs="Times New Roman"/>
          <w:sz w:val="24"/>
          <w:szCs w:val="24"/>
        </w:rPr>
      </w:pPr>
      <w:r>
        <w:rPr>
          <w:rFonts w:eastAsia="Arial" w:cs="Times New Roman"/>
          <w:sz w:val="24"/>
          <w:szCs w:val="24"/>
        </w:rPr>
        <w:t>Οι συμμετέχοντες θα ξανά συμπληρώσουν το αρχικό ερωτηματολόγιο και θα ερωτηθούν</w:t>
      </w:r>
      <w:r w:rsidRPr="00AF78F4">
        <w:rPr>
          <w:rFonts w:eastAsia="Arial" w:cs="Times New Roman"/>
          <w:sz w:val="24"/>
          <w:szCs w:val="24"/>
        </w:rPr>
        <w:t>:</w:t>
      </w:r>
      <w:r>
        <w:rPr>
          <w:rFonts w:eastAsia="Arial" w:cs="Times New Roman"/>
          <w:sz w:val="24"/>
          <w:szCs w:val="24"/>
        </w:rPr>
        <w:t xml:space="preserve"> </w:t>
      </w:r>
    </w:p>
    <w:p w:rsidR="00454528" w:rsidRDefault="00454528" w:rsidP="00525CC9">
      <w:pPr>
        <w:pStyle w:val="aff8"/>
        <w:jc w:val="both"/>
        <w:rPr>
          <w:rFonts w:eastAsia="Arial" w:cs="Times New Roman"/>
          <w:sz w:val="24"/>
          <w:szCs w:val="24"/>
        </w:rPr>
      </w:pPr>
      <w:r>
        <w:rPr>
          <w:rFonts w:eastAsia="Arial" w:cs="Times New Roman"/>
          <w:sz w:val="24"/>
          <w:szCs w:val="24"/>
        </w:rPr>
        <w:t>Αλλάξατε κάποια από τις αρχικές απαντήσεις που δώσατε</w:t>
      </w:r>
      <w:r w:rsidRPr="00D11579">
        <w:rPr>
          <w:rFonts w:eastAsia="Arial" w:cs="Times New Roman"/>
          <w:sz w:val="24"/>
          <w:szCs w:val="24"/>
        </w:rPr>
        <w:t xml:space="preserve">; </w:t>
      </w:r>
      <w:r>
        <w:rPr>
          <w:rFonts w:eastAsia="Arial" w:cs="Times New Roman"/>
          <w:sz w:val="24"/>
          <w:szCs w:val="24"/>
        </w:rPr>
        <w:t>Αν ναι, σε ποιές</w:t>
      </w:r>
      <w:r w:rsidRPr="00D11579">
        <w:rPr>
          <w:rFonts w:eastAsia="Arial" w:cs="Times New Roman"/>
          <w:sz w:val="24"/>
          <w:szCs w:val="24"/>
        </w:rPr>
        <w:t xml:space="preserve">; </w:t>
      </w:r>
      <w:r>
        <w:rPr>
          <w:rFonts w:eastAsia="Arial" w:cs="Times New Roman"/>
          <w:sz w:val="24"/>
          <w:szCs w:val="24"/>
        </w:rPr>
        <w:t>και γιατί</w:t>
      </w:r>
      <w:r w:rsidRPr="00D11579">
        <w:rPr>
          <w:rFonts w:eastAsia="Arial" w:cs="Times New Roman"/>
          <w:sz w:val="24"/>
          <w:szCs w:val="24"/>
        </w:rPr>
        <w:t>;</w:t>
      </w:r>
    </w:p>
    <w:p w:rsidR="00454528" w:rsidRDefault="00454528" w:rsidP="00525CC9">
      <w:pPr>
        <w:pStyle w:val="aff8"/>
        <w:jc w:val="both"/>
        <w:rPr>
          <w:rFonts w:eastAsia="Arial" w:cs="Times New Roman"/>
          <w:sz w:val="24"/>
          <w:szCs w:val="24"/>
        </w:rPr>
      </w:pPr>
      <w:r>
        <w:rPr>
          <w:rFonts w:eastAsia="Arial" w:cs="Times New Roman"/>
          <w:sz w:val="24"/>
          <w:szCs w:val="24"/>
        </w:rPr>
        <w:t>Αν όχι, υπήρχε κάτι από την σημερινή εκδήλωση που σας κέντρισε το ενδιαφέρον</w:t>
      </w:r>
      <w:r w:rsidRPr="00D11579">
        <w:rPr>
          <w:rFonts w:eastAsia="Arial" w:cs="Times New Roman"/>
          <w:sz w:val="24"/>
          <w:szCs w:val="24"/>
        </w:rPr>
        <w:t xml:space="preserve">; </w:t>
      </w:r>
      <w:r>
        <w:rPr>
          <w:rFonts w:eastAsia="Arial" w:cs="Times New Roman"/>
          <w:sz w:val="24"/>
          <w:szCs w:val="24"/>
        </w:rPr>
        <w:t>Ποιο ήταν αυτό</w:t>
      </w:r>
      <w:r>
        <w:rPr>
          <w:rFonts w:eastAsia="Arial" w:cs="Times New Roman"/>
          <w:sz w:val="24"/>
          <w:szCs w:val="24"/>
          <w:lang w:val="en-US"/>
        </w:rPr>
        <w:t>;</w:t>
      </w:r>
    </w:p>
    <w:p w:rsidR="00454528" w:rsidRPr="00D11579" w:rsidRDefault="00454528" w:rsidP="00525CC9">
      <w:pPr>
        <w:pStyle w:val="aff8"/>
        <w:jc w:val="both"/>
        <w:rPr>
          <w:rFonts w:eastAsia="Arial" w:cs="Times New Roman"/>
          <w:sz w:val="24"/>
          <w:szCs w:val="24"/>
        </w:rPr>
      </w:pPr>
    </w:p>
    <w:p w:rsidR="00454528" w:rsidRDefault="00454528" w:rsidP="00525CC9">
      <w:pPr>
        <w:pStyle w:val="aff8"/>
        <w:numPr>
          <w:ilvl w:val="0"/>
          <w:numId w:val="13"/>
        </w:numPr>
        <w:jc w:val="both"/>
        <w:rPr>
          <w:rFonts w:eastAsia="Arial" w:cs="Times New Roman"/>
          <w:sz w:val="24"/>
          <w:szCs w:val="24"/>
        </w:rPr>
      </w:pPr>
      <w:r>
        <w:rPr>
          <w:rFonts w:eastAsia="Arial" w:cs="Times New Roman"/>
          <w:sz w:val="24"/>
          <w:szCs w:val="24"/>
        </w:rPr>
        <w:t>Συμπέρασμα.</w:t>
      </w:r>
    </w:p>
    <w:p w:rsidR="00C738E1" w:rsidRDefault="00E06687" w:rsidP="00C738E1">
      <w:pPr>
        <w:pStyle w:val="aff8"/>
        <w:jc w:val="both"/>
        <w:rPr>
          <w:rFonts w:eastAsia="Arial" w:cs="Times New Roman"/>
          <w:sz w:val="24"/>
          <w:szCs w:val="24"/>
        </w:rPr>
      </w:pPr>
      <w:r>
        <w:rPr>
          <w:rFonts w:eastAsia="Arial" w:cs="Times New Roman"/>
          <w:sz w:val="24"/>
          <w:szCs w:val="24"/>
        </w:rPr>
        <w:t xml:space="preserve">Η μελέτη περίπτωσης με </w:t>
      </w:r>
      <w:proofErr w:type="spellStart"/>
      <w:r>
        <w:rPr>
          <w:rFonts w:eastAsia="Arial" w:cs="Times New Roman"/>
          <w:sz w:val="24"/>
          <w:szCs w:val="24"/>
        </w:rPr>
        <w:t>αισθητηριοβασισμένους</w:t>
      </w:r>
      <w:proofErr w:type="spellEnd"/>
      <w:r>
        <w:rPr>
          <w:rFonts w:eastAsia="Arial" w:cs="Times New Roman"/>
          <w:sz w:val="24"/>
          <w:szCs w:val="24"/>
        </w:rPr>
        <w:t xml:space="preserve"> στόχους μπορεί να συμβάλλει ως μέθοδος στην ανάδειξη, πρόληψη και αντιμετώπιση της διαπροσωπικής βίας.</w:t>
      </w:r>
    </w:p>
    <w:p w:rsidR="004635DC" w:rsidRDefault="004635DC" w:rsidP="004635DC">
      <w:pPr>
        <w:pStyle w:val="aff8"/>
        <w:rPr>
          <w:rFonts w:eastAsia="Arial" w:cs="Times New Roman"/>
          <w:sz w:val="24"/>
          <w:szCs w:val="24"/>
        </w:rPr>
      </w:pPr>
    </w:p>
    <w:p w:rsidR="00454528" w:rsidRPr="00405F22" w:rsidRDefault="00454528" w:rsidP="00454528">
      <w:pPr>
        <w:rPr>
          <w:rFonts w:eastAsia="Arial" w:cs="Times New Roman"/>
          <w:sz w:val="24"/>
          <w:szCs w:val="24"/>
        </w:rPr>
      </w:pPr>
      <w:r w:rsidRPr="00405F22">
        <w:rPr>
          <w:rFonts w:eastAsia="Arial" w:cs="Times New Roman"/>
          <w:sz w:val="24"/>
          <w:szCs w:val="24"/>
        </w:rPr>
        <w:t xml:space="preserve"> </w:t>
      </w: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2"/>
        <w:gridCol w:w="2585"/>
        <w:gridCol w:w="2308"/>
        <w:gridCol w:w="2634"/>
        <w:gridCol w:w="1406"/>
      </w:tblGrid>
      <w:tr w:rsidR="00454528" w:rsidRPr="00165FD1" w:rsidTr="004F2C7A">
        <w:tc>
          <w:tcPr>
            <w:tcW w:w="10485" w:type="dxa"/>
            <w:gridSpan w:val="5"/>
          </w:tcPr>
          <w:p w:rsidR="00454528" w:rsidRPr="002E566D" w:rsidRDefault="00454528" w:rsidP="004F2C7A">
            <w:pPr>
              <w:spacing w:after="0" w:line="240" w:lineRule="auto"/>
              <w:ind w:right="1038"/>
              <w:jc w:val="center"/>
              <w:rPr>
                <w:b/>
                <w:color w:val="auto"/>
              </w:rPr>
            </w:pPr>
            <w:proofErr w:type="spellStart"/>
            <w:r w:rsidRPr="002E566D">
              <w:rPr>
                <w:b/>
                <w:color w:val="auto"/>
                <w:sz w:val="28"/>
                <w:szCs w:val="28"/>
              </w:rPr>
              <w:t>Ρούμπρικα</w:t>
            </w:r>
            <w:proofErr w:type="spellEnd"/>
            <w:r w:rsidRPr="002E566D">
              <w:rPr>
                <w:b/>
                <w:color w:val="auto"/>
                <w:sz w:val="28"/>
                <w:szCs w:val="28"/>
              </w:rPr>
              <w:t xml:space="preserve"> Αξιολόγησης Σύνταξης Θεραπευτικού σχεδίου (3ο στάδιο)</w:t>
            </w:r>
          </w:p>
          <w:p w:rsidR="00454528" w:rsidRPr="002E566D" w:rsidRDefault="00454528" w:rsidP="004F2C7A">
            <w:pPr>
              <w:spacing w:after="0" w:line="240" w:lineRule="auto"/>
              <w:jc w:val="center"/>
              <w:rPr>
                <w:b/>
                <w:color w:val="auto"/>
              </w:rPr>
            </w:pPr>
          </w:p>
          <w:p w:rsidR="00454528" w:rsidRPr="002E566D" w:rsidRDefault="00454528" w:rsidP="004F2C7A">
            <w:pPr>
              <w:spacing w:after="0" w:line="240" w:lineRule="auto"/>
              <w:rPr>
                <w:b/>
                <w:color w:val="auto"/>
              </w:rPr>
            </w:pPr>
            <w:r w:rsidRPr="002E566D">
              <w:rPr>
                <w:b/>
                <w:color w:val="auto"/>
              </w:rPr>
              <w:t xml:space="preserve">Επώνυμο Αξιολογούμενου:   </w:t>
            </w:r>
            <w:r w:rsidR="00081BCC">
              <w:rPr>
                <w:b/>
                <w:color w:val="auto"/>
              </w:rPr>
              <w:t>Μαρκουζάνη</w:t>
            </w:r>
            <w:r w:rsidRPr="002E566D">
              <w:rPr>
                <w:b/>
                <w:color w:val="auto"/>
              </w:rPr>
              <w:t xml:space="preserve">                                               Όνομα: </w:t>
            </w:r>
            <w:r w:rsidR="00081BCC">
              <w:rPr>
                <w:b/>
                <w:color w:val="auto"/>
              </w:rPr>
              <w:t>Δήμητρα</w:t>
            </w:r>
            <w:r w:rsidRPr="002E566D">
              <w:rPr>
                <w:b/>
                <w:color w:val="auto"/>
              </w:rPr>
              <w:t xml:space="preserve">                                                             :                            </w:t>
            </w:r>
          </w:p>
          <w:p w:rsidR="00454528" w:rsidRPr="002E566D" w:rsidRDefault="00454528" w:rsidP="004F2C7A">
            <w:pPr>
              <w:spacing w:after="0" w:line="240" w:lineRule="auto"/>
              <w:rPr>
                <w:b/>
                <w:color w:val="auto"/>
              </w:rPr>
            </w:pPr>
            <w:r w:rsidRPr="002E566D">
              <w:rPr>
                <w:b/>
                <w:color w:val="auto"/>
              </w:rPr>
              <w:t xml:space="preserve">         </w:t>
            </w:r>
          </w:p>
          <w:p w:rsidR="00454528" w:rsidRPr="002E566D" w:rsidRDefault="00454528" w:rsidP="004F2C7A">
            <w:pPr>
              <w:spacing w:after="0" w:line="240" w:lineRule="auto"/>
              <w:rPr>
                <w:b/>
                <w:color w:val="auto"/>
              </w:rPr>
            </w:pPr>
            <w:r w:rsidRPr="002E566D">
              <w:rPr>
                <w:b/>
                <w:color w:val="auto"/>
              </w:rPr>
              <w:t xml:space="preserve">Συμπληρώστε, </w:t>
            </w:r>
            <w:proofErr w:type="spellStart"/>
            <w:r w:rsidRPr="002E566D">
              <w:rPr>
                <w:b/>
                <w:color w:val="auto"/>
              </w:rPr>
              <w:t>αυτοαξιολογούμενοι</w:t>
            </w:r>
            <w:proofErr w:type="spellEnd"/>
            <w:r w:rsidRPr="002E566D">
              <w:rPr>
                <w:b/>
                <w:color w:val="auto"/>
              </w:rPr>
              <w:t xml:space="preserve"> τον παρακάτω πίνακα.</w:t>
            </w:r>
          </w:p>
          <w:p w:rsidR="00454528" w:rsidRPr="002E566D" w:rsidRDefault="00454528" w:rsidP="004F2C7A">
            <w:pPr>
              <w:spacing w:after="0" w:line="240" w:lineRule="auto"/>
              <w:rPr>
                <w:b/>
                <w:color w:val="auto"/>
              </w:rPr>
            </w:pPr>
          </w:p>
        </w:tc>
      </w:tr>
      <w:tr w:rsidR="00454528" w:rsidRPr="00165FD1" w:rsidTr="004F2C7A">
        <w:tc>
          <w:tcPr>
            <w:tcW w:w="1552" w:type="dxa"/>
            <w:tcBorders>
              <w:bottom w:val="single" w:sz="4" w:space="0" w:color="000000"/>
            </w:tcBorders>
          </w:tcPr>
          <w:p w:rsidR="00454528" w:rsidRPr="002E566D" w:rsidRDefault="00454528" w:rsidP="004F2C7A">
            <w:pPr>
              <w:spacing w:after="0" w:line="240" w:lineRule="auto"/>
              <w:jc w:val="center"/>
              <w:rPr>
                <w:i/>
                <w:color w:val="auto"/>
              </w:rPr>
            </w:pPr>
            <w:r w:rsidRPr="002E566D">
              <w:rPr>
                <w:b/>
                <w:color w:val="auto"/>
              </w:rPr>
              <w:t>Κριτήρια /  Επίπεδα Επίδοσης</w:t>
            </w:r>
          </w:p>
        </w:tc>
        <w:tc>
          <w:tcPr>
            <w:tcW w:w="0" w:type="auto"/>
            <w:tcBorders>
              <w:bottom w:val="single" w:sz="4" w:space="0" w:color="000000"/>
            </w:tcBorders>
          </w:tcPr>
          <w:p w:rsidR="00454528" w:rsidRPr="002E566D" w:rsidRDefault="00454528" w:rsidP="004F2C7A">
            <w:pPr>
              <w:spacing w:after="0" w:line="240" w:lineRule="auto"/>
              <w:jc w:val="center"/>
              <w:rPr>
                <w:b/>
                <w:color w:val="auto"/>
              </w:rPr>
            </w:pPr>
            <w:r w:rsidRPr="002E566D">
              <w:rPr>
                <w:b/>
                <w:color w:val="auto"/>
              </w:rPr>
              <w:t>Εξαιρετική επίδοση</w:t>
            </w:r>
          </w:p>
          <w:p w:rsidR="00454528" w:rsidRPr="002E566D" w:rsidRDefault="00454528" w:rsidP="004F2C7A">
            <w:pPr>
              <w:spacing w:after="0" w:line="240" w:lineRule="auto"/>
              <w:jc w:val="center"/>
              <w:rPr>
                <w:b/>
                <w:color w:val="auto"/>
              </w:rPr>
            </w:pPr>
            <w:r w:rsidRPr="002E566D">
              <w:rPr>
                <w:b/>
                <w:color w:val="auto"/>
              </w:rPr>
              <w:t>Α</w:t>
            </w:r>
          </w:p>
          <w:p w:rsidR="00454528" w:rsidRPr="002E566D" w:rsidRDefault="00454528" w:rsidP="004F2C7A">
            <w:pPr>
              <w:spacing w:after="0" w:line="240" w:lineRule="auto"/>
              <w:jc w:val="center"/>
              <w:rPr>
                <w:b/>
                <w:color w:val="auto"/>
              </w:rPr>
            </w:pPr>
            <w:r w:rsidRPr="002E566D">
              <w:rPr>
                <w:b/>
                <w:color w:val="auto"/>
              </w:rPr>
              <w:t>4</w:t>
            </w:r>
          </w:p>
        </w:tc>
        <w:tc>
          <w:tcPr>
            <w:tcW w:w="0" w:type="auto"/>
            <w:tcBorders>
              <w:bottom w:val="single" w:sz="4" w:space="0" w:color="000000"/>
            </w:tcBorders>
          </w:tcPr>
          <w:p w:rsidR="00454528" w:rsidRPr="002E566D" w:rsidRDefault="00454528" w:rsidP="004F2C7A">
            <w:pPr>
              <w:spacing w:after="0" w:line="240" w:lineRule="auto"/>
              <w:jc w:val="center"/>
              <w:rPr>
                <w:b/>
                <w:color w:val="auto"/>
              </w:rPr>
            </w:pPr>
            <w:r w:rsidRPr="002E566D">
              <w:rPr>
                <w:b/>
                <w:color w:val="auto"/>
              </w:rPr>
              <w:t>Πολύ καλή επίδοση</w:t>
            </w:r>
          </w:p>
          <w:p w:rsidR="00454528" w:rsidRPr="002E566D" w:rsidRDefault="00454528" w:rsidP="004F2C7A">
            <w:pPr>
              <w:spacing w:after="0" w:line="240" w:lineRule="auto"/>
              <w:jc w:val="center"/>
              <w:rPr>
                <w:b/>
                <w:color w:val="auto"/>
              </w:rPr>
            </w:pPr>
            <w:r w:rsidRPr="002E566D">
              <w:rPr>
                <w:b/>
                <w:color w:val="auto"/>
              </w:rPr>
              <w:t>Β</w:t>
            </w:r>
          </w:p>
          <w:p w:rsidR="00454528" w:rsidRPr="002E566D" w:rsidRDefault="00454528" w:rsidP="004F2C7A">
            <w:pPr>
              <w:spacing w:after="0" w:line="240" w:lineRule="auto"/>
              <w:jc w:val="center"/>
              <w:rPr>
                <w:b/>
                <w:color w:val="auto"/>
              </w:rPr>
            </w:pPr>
            <w:r w:rsidRPr="002E566D">
              <w:rPr>
                <w:b/>
                <w:color w:val="auto"/>
              </w:rPr>
              <w:t>3</w:t>
            </w:r>
          </w:p>
        </w:tc>
        <w:tc>
          <w:tcPr>
            <w:tcW w:w="0" w:type="auto"/>
            <w:tcBorders>
              <w:bottom w:val="single" w:sz="4" w:space="0" w:color="000000"/>
            </w:tcBorders>
          </w:tcPr>
          <w:p w:rsidR="00454528" w:rsidRPr="002E566D" w:rsidRDefault="00454528" w:rsidP="004F2C7A">
            <w:pPr>
              <w:spacing w:after="0" w:line="240" w:lineRule="auto"/>
              <w:jc w:val="center"/>
              <w:rPr>
                <w:b/>
                <w:color w:val="auto"/>
              </w:rPr>
            </w:pPr>
            <w:r w:rsidRPr="002E566D">
              <w:rPr>
                <w:b/>
                <w:color w:val="auto"/>
              </w:rPr>
              <w:t>Μέτρια επίδοση</w:t>
            </w:r>
          </w:p>
          <w:p w:rsidR="00454528" w:rsidRPr="002E566D" w:rsidRDefault="00454528" w:rsidP="004F2C7A">
            <w:pPr>
              <w:spacing w:after="0" w:line="240" w:lineRule="auto"/>
              <w:jc w:val="center"/>
              <w:rPr>
                <w:b/>
                <w:color w:val="auto"/>
              </w:rPr>
            </w:pPr>
            <w:r w:rsidRPr="002E566D">
              <w:rPr>
                <w:b/>
                <w:color w:val="auto"/>
              </w:rPr>
              <w:t>Γ</w:t>
            </w:r>
          </w:p>
          <w:p w:rsidR="00454528" w:rsidRPr="002E566D" w:rsidRDefault="00454528" w:rsidP="004F2C7A">
            <w:pPr>
              <w:spacing w:after="0" w:line="240" w:lineRule="auto"/>
              <w:jc w:val="center"/>
              <w:rPr>
                <w:b/>
                <w:color w:val="auto"/>
              </w:rPr>
            </w:pPr>
            <w:r w:rsidRPr="002E566D">
              <w:rPr>
                <w:b/>
                <w:color w:val="auto"/>
              </w:rPr>
              <w:t>2</w:t>
            </w:r>
          </w:p>
        </w:tc>
        <w:tc>
          <w:tcPr>
            <w:tcW w:w="1406" w:type="dxa"/>
            <w:tcBorders>
              <w:bottom w:val="single" w:sz="4" w:space="0" w:color="000000"/>
            </w:tcBorders>
          </w:tcPr>
          <w:p w:rsidR="00454528" w:rsidRPr="002E566D" w:rsidRDefault="00454528" w:rsidP="004F2C7A">
            <w:pPr>
              <w:spacing w:after="0" w:line="240" w:lineRule="auto"/>
              <w:jc w:val="center"/>
              <w:rPr>
                <w:b/>
                <w:color w:val="auto"/>
              </w:rPr>
            </w:pPr>
            <w:r w:rsidRPr="002E566D">
              <w:rPr>
                <w:b/>
                <w:color w:val="auto"/>
              </w:rPr>
              <w:t>Χαμηλή επίδοση</w:t>
            </w:r>
          </w:p>
          <w:p w:rsidR="00454528" w:rsidRPr="002E566D" w:rsidRDefault="00454528" w:rsidP="004F2C7A">
            <w:pPr>
              <w:spacing w:after="0" w:line="240" w:lineRule="auto"/>
              <w:jc w:val="center"/>
              <w:rPr>
                <w:b/>
                <w:color w:val="auto"/>
              </w:rPr>
            </w:pPr>
            <w:r w:rsidRPr="002E566D">
              <w:rPr>
                <w:b/>
                <w:color w:val="auto"/>
              </w:rPr>
              <w:t>Δ</w:t>
            </w:r>
          </w:p>
          <w:p w:rsidR="00454528" w:rsidRPr="002E566D" w:rsidRDefault="00454528" w:rsidP="004F2C7A">
            <w:pPr>
              <w:spacing w:after="0" w:line="240" w:lineRule="auto"/>
              <w:jc w:val="center"/>
              <w:rPr>
                <w:b/>
                <w:color w:val="auto"/>
              </w:rPr>
            </w:pPr>
            <w:r w:rsidRPr="002E566D">
              <w:rPr>
                <w:b/>
                <w:color w:val="auto"/>
              </w:rPr>
              <w:t>1</w:t>
            </w:r>
          </w:p>
        </w:tc>
      </w:tr>
      <w:tr w:rsidR="00454528" w:rsidRPr="00165FD1" w:rsidTr="004F2C7A">
        <w:tc>
          <w:tcPr>
            <w:tcW w:w="10485" w:type="dxa"/>
            <w:gridSpan w:val="5"/>
            <w:shd w:val="pct5" w:color="auto" w:fill="auto"/>
          </w:tcPr>
          <w:p w:rsidR="00454528" w:rsidRPr="002E566D" w:rsidRDefault="00454528" w:rsidP="004F2C7A">
            <w:pPr>
              <w:spacing w:after="0" w:line="240" w:lineRule="auto"/>
              <w:rPr>
                <w:b/>
                <w:i/>
                <w:color w:val="auto"/>
              </w:rPr>
            </w:pPr>
            <w:r w:rsidRPr="002E566D">
              <w:rPr>
                <w:b/>
                <w:color w:val="auto"/>
              </w:rPr>
              <w:t>Κριτήριο Α: Λέξεις, έννοιες -κλειδιά</w:t>
            </w:r>
            <w:r w:rsidRPr="002E566D">
              <w:rPr>
                <w:b/>
                <w:i/>
                <w:color w:val="auto"/>
              </w:rPr>
              <w:t>.</w:t>
            </w:r>
          </w:p>
          <w:p w:rsidR="00454528" w:rsidRPr="002E566D" w:rsidRDefault="00454528" w:rsidP="004F2C7A">
            <w:pPr>
              <w:spacing w:after="0" w:line="240" w:lineRule="auto"/>
              <w:rPr>
                <w:b/>
                <w:color w:val="auto"/>
              </w:rPr>
            </w:pPr>
          </w:p>
        </w:tc>
      </w:tr>
      <w:tr w:rsidR="00454528" w:rsidRPr="00165FD1" w:rsidTr="004F2C7A">
        <w:tc>
          <w:tcPr>
            <w:tcW w:w="1552" w:type="dxa"/>
          </w:tcPr>
          <w:p w:rsidR="00454528" w:rsidRPr="002E566D" w:rsidRDefault="00454528" w:rsidP="004F2C7A">
            <w:pPr>
              <w:spacing w:after="0" w:line="240" w:lineRule="auto"/>
              <w:rPr>
                <w:i/>
                <w:color w:val="auto"/>
              </w:rPr>
            </w:pPr>
            <w:r w:rsidRPr="002E566D">
              <w:rPr>
                <w:i/>
                <w:color w:val="auto"/>
              </w:rPr>
              <w:t>Επιδιωκόμενος Μαθησιακός Στόχος:</w:t>
            </w:r>
          </w:p>
        </w:tc>
        <w:tc>
          <w:tcPr>
            <w:tcW w:w="8933" w:type="dxa"/>
            <w:gridSpan w:val="4"/>
          </w:tcPr>
          <w:p w:rsidR="00454528" w:rsidRPr="002E566D" w:rsidRDefault="00454528" w:rsidP="004F2C7A">
            <w:pPr>
              <w:spacing w:after="0" w:line="240" w:lineRule="auto"/>
              <w:rPr>
                <w:color w:val="auto"/>
              </w:rPr>
            </w:pPr>
            <w:r w:rsidRPr="002E566D">
              <w:rPr>
                <w:b/>
                <w:i/>
                <w:color w:val="auto"/>
              </w:rPr>
              <w:t xml:space="preserve"> Εντοπισμός και καταγραφή των λέξεων -κλειδί στην περίπτωση της επιλογής σας και αντιστοίχιση με τις </w:t>
            </w:r>
            <w:proofErr w:type="spellStart"/>
            <w:r w:rsidRPr="002E566D">
              <w:rPr>
                <w:b/>
                <w:i/>
                <w:color w:val="auto"/>
              </w:rPr>
              <w:t>ομοθεματικές</w:t>
            </w:r>
            <w:proofErr w:type="spellEnd"/>
            <w:r w:rsidRPr="002E566D">
              <w:rPr>
                <w:b/>
                <w:i/>
                <w:color w:val="auto"/>
              </w:rPr>
              <w:t xml:space="preserve">  των κοινωνιολογικών θεωριών για τη δημιουργία θεραπευτικού σχεδίου.</w:t>
            </w:r>
          </w:p>
        </w:tc>
      </w:tr>
      <w:tr w:rsidR="00454528" w:rsidRPr="00165FD1" w:rsidTr="004F2C7A">
        <w:trPr>
          <w:trHeight w:val="2870"/>
        </w:trPr>
        <w:tc>
          <w:tcPr>
            <w:tcW w:w="1552" w:type="dxa"/>
            <w:tcBorders>
              <w:bottom w:val="single" w:sz="4" w:space="0" w:color="000000"/>
            </w:tcBorders>
          </w:tcPr>
          <w:p w:rsidR="00454528" w:rsidRPr="002E566D" w:rsidRDefault="00454528" w:rsidP="004F2C7A">
            <w:pPr>
              <w:spacing w:after="0" w:line="240" w:lineRule="auto"/>
              <w:rPr>
                <w:i/>
                <w:color w:val="auto"/>
              </w:rPr>
            </w:pPr>
            <w:r w:rsidRPr="002E566D">
              <w:rPr>
                <w:i/>
                <w:color w:val="auto"/>
              </w:rPr>
              <w:lastRenderedPageBreak/>
              <w:t>Αξιολόγηση :</w:t>
            </w:r>
          </w:p>
          <w:p w:rsidR="00454528" w:rsidRPr="002E566D" w:rsidRDefault="00454528" w:rsidP="004F2C7A">
            <w:pPr>
              <w:spacing w:after="0" w:line="240" w:lineRule="auto"/>
              <w:rPr>
                <w:i/>
                <w:color w:val="auto"/>
              </w:rPr>
            </w:pPr>
          </w:p>
          <w:p w:rsidR="00454528" w:rsidRPr="002E566D" w:rsidRDefault="00454528" w:rsidP="004F2C7A">
            <w:pPr>
              <w:spacing w:after="0" w:line="240" w:lineRule="auto"/>
              <w:rPr>
                <w:i/>
                <w:color w:val="auto"/>
              </w:rPr>
            </w:pPr>
          </w:p>
          <w:p w:rsidR="00454528" w:rsidRPr="002E566D" w:rsidRDefault="00454528" w:rsidP="004F2C7A">
            <w:pPr>
              <w:spacing w:after="0" w:line="240" w:lineRule="auto"/>
              <w:rPr>
                <w:i/>
                <w:color w:val="auto"/>
              </w:rPr>
            </w:pPr>
          </w:p>
          <w:p w:rsidR="00454528" w:rsidRPr="002E566D" w:rsidRDefault="00454528" w:rsidP="004F2C7A">
            <w:pPr>
              <w:spacing w:after="0" w:line="240" w:lineRule="auto"/>
              <w:rPr>
                <w:i/>
                <w:color w:val="auto"/>
              </w:rPr>
            </w:pPr>
          </w:p>
          <w:p w:rsidR="00454528" w:rsidRPr="002E566D" w:rsidRDefault="00454528" w:rsidP="004F2C7A">
            <w:pPr>
              <w:spacing w:after="0" w:line="240" w:lineRule="auto"/>
              <w:rPr>
                <w:i/>
                <w:color w:val="auto"/>
              </w:rPr>
            </w:pPr>
          </w:p>
          <w:p w:rsidR="00454528" w:rsidRPr="002E566D" w:rsidRDefault="00454528" w:rsidP="004F2C7A">
            <w:pPr>
              <w:spacing w:after="0" w:line="240" w:lineRule="auto"/>
              <w:rPr>
                <w:i/>
                <w:color w:val="auto"/>
              </w:rPr>
            </w:pPr>
            <w:r w:rsidRPr="002E566D">
              <w:rPr>
                <w:i/>
                <w:color w:val="auto"/>
              </w:rPr>
              <w:t>Τι απουσιάζει:</w:t>
            </w:r>
          </w:p>
        </w:tc>
        <w:tc>
          <w:tcPr>
            <w:tcW w:w="0" w:type="auto"/>
            <w:tcBorders>
              <w:bottom w:val="single" w:sz="4" w:space="0" w:color="000000"/>
            </w:tcBorders>
          </w:tcPr>
          <w:p w:rsidR="00454528" w:rsidRPr="002E566D" w:rsidRDefault="00454528" w:rsidP="004F2C7A">
            <w:pPr>
              <w:spacing w:after="0" w:line="240" w:lineRule="auto"/>
              <w:rPr>
                <w:color w:val="auto"/>
              </w:rPr>
            </w:pPr>
            <w:r w:rsidRPr="00BD68D7">
              <w:rPr>
                <w:color w:val="auto"/>
                <w:highlight w:val="yellow"/>
              </w:rPr>
              <w:t xml:space="preserve">Έχει αντιστοιχίσει </w:t>
            </w:r>
            <w:r w:rsidRPr="00BD68D7">
              <w:rPr>
                <w:b/>
                <w:color w:val="auto"/>
                <w:highlight w:val="yellow"/>
              </w:rPr>
              <w:t>όλες</w:t>
            </w:r>
            <w:r w:rsidRPr="00BD68D7">
              <w:rPr>
                <w:color w:val="auto"/>
                <w:highlight w:val="yellow"/>
              </w:rPr>
              <w:t xml:space="preserve"> τις διαφαινόμενες λέξεις, έννοιες- κλειδιά</w:t>
            </w:r>
            <w:r w:rsidRPr="002E566D">
              <w:rPr>
                <w:color w:val="auto"/>
              </w:rPr>
              <w:t>.</w:t>
            </w:r>
          </w:p>
        </w:tc>
        <w:tc>
          <w:tcPr>
            <w:tcW w:w="0" w:type="auto"/>
            <w:tcBorders>
              <w:bottom w:val="single" w:sz="4" w:space="0" w:color="000000"/>
            </w:tcBorders>
          </w:tcPr>
          <w:p w:rsidR="00454528" w:rsidRPr="002E566D" w:rsidRDefault="00454528" w:rsidP="004F2C7A">
            <w:pPr>
              <w:spacing w:after="0" w:line="240" w:lineRule="auto"/>
              <w:rPr>
                <w:color w:val="auto"/>
              </w:rPr>
            </w:pPr>
            <w:r w:rsidRPr="002E566D">
              <w:rPr>
                <w:color w:val="auto"/>
              </w:rPr>
              <w:t xml:space="preserve">Στην απάντησή του εντοπίσαμε να απουσιάζει </w:t>
            </w:r>
            <w:r w:rsidRPr="002E566D">
              <w:rPr>
                <w:b/>
                <w:color w:val="auto"/>
              </w:rPr>
              <w:t>μία</w:t>
            </w:r>
            <w:r w:rsidRPr="002E566D">
              <w:rPr>
                <w:color w:val="auto"/>
              </w:rPr>
              <w:t xml:space="preserve"> λέξη-κλειδί.</w:t>
            </w:r>
          </w:p>
        </w:tc>
        <w:tc>
          <w:tcPr>
            <w:tcW w:w="0" w:type="auto"/>
            <w:tcBorders>
              <w:bottom w:val="single" w:sz="4" w:space="0" w:color="000000"/>
            </w:tcBorders>
          </w:tcPr>
          <w:p w:rsidR="00454528" w:rsidRPr="002E566D" w:rsidRDefault="00454528" w:rsidP="004F2C7A">
            <w:pPr>
              <w:spacing w:after="0" w:line="240" w:lineRule="auto"/>
              <w:rPr>
                <w:color w:val="auto"/>
              </w:rPr>
            </w:pPr>
            <w:r w:rsidRPr="002E566D">
              <w:rPr>
                <w:color w:val="auto"/>
              </w:rPr>
              <w:t xml:space="preserve">Στην απάντησή του εντοπίσαμε να απουσιάζουν </w:t>
            </w:r>
            <w:r w:rsidRPr="002E566D">
              <w:rPr>
                <w:b/>
                <w:color w:val="auto"/>
              </w:rPr>
              <w:t>δύο-τρεις</w:t>
            </w:r>
            <w:r w:rsidRPr="002E566D">
              <w:rPr>
                <w:color w:val="auto"/>
              </w:rPr>
              <w:t xml:space="preserve">  λέξεις-κλειδί.</w:t>
            </w:r>
          </w:p>
        </w:tc>
        <w:tc>
          <w:tcPr>
            <w:tcW w:w="1406" w:type="dxa"/>
            <w:tcBorders>
              <w:bottom w:val="single" w:sz="4" w:space="0" w:color="000000"/>
            </w:tcBorders>
          </w:tcPr>
          <w:p w:rsidR="00454528" w:rsidRPr="002E566D" w:rsidRDefault="00454528" w:rsidP="004F2C7A">
            <w:pPr>
              <w:spacing w:after="0" w:line="240" w:lineRule="auto"/>
              <w:rPr>
                <w:color w:val="auto"/>
              </w:rPr>
            </w:pPr>
            <w:r w:rsidRPr="002E566D">
              <w:rPr>
                <w:color w:val="auto"/>
              </w:rPr>
              <w:t xml:space="preserve">Στην απάντησή του εντοπίσαμε να απουσιάζουν περισσότερες από </w:t>
            </w:r>
            <w:r w:rsidRPr="002E566D">
              <w:rPr>
                <w:b/>
                <w:color w:val="auto"/>
              </w:rPr>
              <w:t>τρεις</w:t>
            </w:r>
            <w:r w:rsidRPr="002E566D">
              <w:rPr>
                <w:color w:val="auto"/>
              </w:rPr>
              <w:t xml:space="preserve">  λέξεις-κλειδί.</w:t>
            </w:r>
          </w:p>
        </w:tc>
      </w:tr>
    </w:tbl>
    <w:p w:rsidR="00454528" w:rsidRPr="00405F22" w:rsidRDefault="00454528" w:rsidP="00454528">
      <w:pPr>
        <w:rPr>
          <w:rFonts w:eastAsia="Arial" w:cs="Times New Roman"/>
          <w:sz w:val="24"/>
          <w:szCs w:val="24"/>
        </w:rPr>
      </w:pPr>
    </w:p>
    <w:p w:rsidR="002B2461" w:rsidRPr="00BC2119" w:rsidRDefault="002B2461" w:rsidP="002B2461">
      <w:pPr>
        <w:spacing w:line="276" w:lineRule="auto"/>
        <w:ind w:left="284"/>
        <w:jc w:val="both"/>
        <w:rPr>
          <w:rFonts w:eastAsia="Calibri" w:cs="Times New Roman"/>
          <w:b/>
          <w:color w:val="0070C0"/>
          <w:sz w:val="28"/>
          <w:szCs w:val="28"/>
        </w:rPr>
      </w:pPr>
      <w:r w:rsidRPr="00BC2119">
        <w:rPr>
          <w:rFonts w:eastAsia="Calibri" w:cs="Times New Roman"/>
          <w:b/>
          <w:color w:val="0070C0"/>
          <w:sz w:val="28"/>
          <w:szCs w:val="28"/>
        </w:rPr>
        <w:t xml:space="preserve">Στάδιο </w:t>
      </w:r>
      <w:r>
        <w:rPr>
          <w:rFonts w:eastAsia="Calibri" w:cs="Times New Roman"/>
          <w:b/>
          <w:color w:val="0070C0"/>
          <w:sz w:val="28"/>
          <w:szCs w:val="28"/>
        </w:rPr>
        <w:t>3</w:t>
      </w:r>
      <w:r w:rsidRPr="00BC2119">
        <w:rPr>
          <w:rFonts w:eastAsia="Calibri" w:cs="Times New Roman"/>
          <w:b/>
          <w:color w:val="0070C0"/>
          <w:sz w:val="28"/>
          <w:szCs w:val="28"/>
          <w:vertAlign w:val="superscript"/>
        </w:rPr>
        <w:t>ο</w:t>
      </w:r>
      <w:r w:rsidRPr="00BC2119">
        <w:rPr>
          <w:rFonts w:eastAsia="Calibri" w:cs="Times New Roman"/>
          <w:b/>
          <w:color w:val="0070C0"/>
          <w:sz w:val="28"/>
          <w:szCs w:val="28"/>
        </w:rPr>
        <w:t xml:space="preserve"> – 3</w:t>
      </w:r>
      <w:r>
        <w:rPr>
          <w:rFonts w:eastAsia="Calibri" w:cs="Times New Roman"/>
          <w:b/>
          <w:color w:val="0070C0"/>
          <w:sz w:val="28"/>
          <w:szCs w:val="28"/>
          <w:vertAlign w:val="superscript"/>
        </w:rPr>
        <w:t>β</w:t>
      </w:r>
      <w:r w:rsidRPr="00BC2119">
        <w:rPr>
          <w:rFonts w:eastAsia="Calibri" w:cs="Times New Roman"/>
          <w:b/>
          <w:color w:val="0070C0"/>
          <w:sz w:val="28"/>
          <w:szCs w:val="28"/>
        </w:rPr>
        <w:t xml:space="preserve"> Σύνταξη Εκπαιδευτικού-Θεραπευτικού Σχεδίου </w:t>
      </w:r>
      <w:r>
        <w:rPr>
          <w:rFonts w:eastAsia="Calibri" w:cs="Times New Roman"/>
          <w:b/>
          <w:color w:val="0070C0"/>
          <w:sz w:val="28"/>
          <w:szCs w:val="28"/>
        </w:rPr>
        <w:t>Συμβουλευτικού</w:t>
      </w:r>
      <w:r w:rsidRPr="00BC2119">
        <w:rPr>
          <w:rFonts w:eastAsia="Calibri" w:cs="Times New Roman"/>
          <w:b/>
          <w:color w:val="0070C0"/>
          <w:sz w:val="28"/>
          <w:szCs w:val="28"/>
        </w:rPr>
        <w:t xml:space="preserve"> Προσανατολισμού με θέμα το σενάριο του πρώτου σταδίου</w:t>
      </w:r>
    </w:p>
    <w:p w:rsidR="002B2461" w:rsidRPr="00BC2119" w:rsidRDefault="002B2461" w:rsidP="002B2461">
      <w:pPr>
        <w:spacing w:line="276" w:lineRule="auto"/>
        <w:ind w:left="284"/>
        <w:jc w:val="both"/>
        <w:rPr>
          <w:rFonts w:eastAsia="Calibri" w:cs="Times New Roman"/>
          <w:color w:val="0070C0"/>
          <w:sz w:val="24"/>
          <w:szCs w:val="24"/>
        </w:rPr>
      </w:pPr>
      <w:r w:rsidRPr="00BC2119">
        <w:rPr>
          <w:rFonts w:eastAsia="Calibri" w:cs="Times New Roman"/>
          <w:color w:val="0070C0"/>
          <w:sz w:val="24"/>
          <w:szCs w:val="24"/>
          <w:highlight w:val="yellow"/>
        </w:rPr>
        <w:t>Τίτλος Εργασίας: α/</w:t>
      </w:r>
      <w:proofErr w:type="spellStart"/>
      <w:r w:rsidRPr="00BC2119">
        <w:rPr>
          <w:rFonts w:eastAsia="Calibri" w:cs="Times New Roman"/>
          <w:color w:val="0070C0"/>
          <w:sz w:val="24"/>
          <w:szCs w:val="24"/>
          <w:highlight w:val="yellow"/>
        </w:rPr>
        <w:t>α_ΕΠΩΝΥΜΟ</w:t>
      </w:r>
      <w:proofErr w:type="spellEnd"/>
      <w:r w:rsidRPr="00BC2119">
        <w:rPr>
          <w:rFonts w:eastAsia="Calibri" w:cs="Times New Roman"/>
          <w:color w:val="0070C0"/>
          <w:sz w:val="24"/>
          <w:szCs w:val="24"/>
          <w:highlight w:val="yellow"/>
        </w:rPr>
        <w:t xml:space="preserve">  </w:t>
      </w:r>
      <w:proofErr w:type="spellStart"/>
      <w:r w:rsidRPr="00BC2119">
        <w:rPr>
          <w:rFonts w:eastAsia="Calibri" w:cs="Times New Roman"/>
          <w:color w:val="0070C0"/>
          <w:sz w:val="24"/>
          <w:szCs w:val="24"/>
          <w:highlight w:val="yellow"/>
        </w:rPr>
        <w:t>Όνομα_Θεματική</w:t>
      </w:r>
      <w:proofErr w:type="spellEnd"/>
      <w:r w:rsidRPr="00BC2119">
        <w:rPr>
          <w:rFonts w:eastAsia="Calibri" w:cs="Times New Roman"/>
          <w:color w:val="0070C0"/>
          <w:sz w:val="24"/>
          <w:szCs w:val="24"/>
          <w:highlight w:val="yellow"/>
        </w:rPr>
        <w:t xml:space="preserve"> κατηγορία</w:t>
      </w:r>
      <w:r w:rsidRPr="00BC2119">
        <w:rPr>
          <w:rFonts w:eastAsia="Calibri" w:cs="Times New Roman"/>
          <w:color w:val="0070C0"/>
          <w:sz w:val="24"/>
          <w:szCs w:val="24"/>
        </w:rPr>
        <w:t xml:space="preserve"> (από πίνακα 1)</w:t>
      </w:r>
    </w:p>
    <w:p w:rsidR="002B2461" w:rsidRDefault="002B2461" w:rsidP="002B2461">
      <w:pPr>
        <w:jc w:val="center"/>
        <w:rPr>
          <w:rFonts w:eastAsia="Arial" w:cs="Times New Roman"/>
          <w:sz w:val="24"/>
          <w:szCs w:val="24"/>
        </w:rPr>
      </w:pPr>
      <w:r w:rsidRPr="00BC2119">
        <w:rPr>
          <w:rFonts w:eastAsia="Arial" w:cs="Times New Roman"/>
          <w:noProof/>
          <w:sz w:val="24"/>
          <w:szCs w:val="24"/>
          <w:lang w:eastAsia="el-GR"/>
        </w:rPr>
        <w:drawing>
          <wp:inline distT="0" distB="0" distL="0" distR="0">
            <wp:extent cx="5996940" cy="3787139"/>
            <wp:effectExtent l="0" t="0" r="3810" b="444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15562" cy="3798899"/>
                    </a:xfrm>
                    <a:prstGeom prst="rect">
                      <a:avLst/>
                    </a:prstGeom>
                  </pic:spPr>
                </pic:pic>
              </a:graphicData>
            </a:graphic>
          </wp:inline>
        </w:drawing>
      </w:r>
    </w:p>
    <w:p w:rsidR="002B2461" w:rsidRPr="00BC2119" w:rsidRDefault="002B2461" w:rsidP="002B2461">
      <w:pPr>
        <w:spacing w:line="276" w:lineRule="auto"/>
        <w:ind w:left="284"/>
        <w:jc w:val="both"/>
        <w:rPr>
          <w:rFonts w:eastAsia="Calibri" w:cs="Times New Roman"/>
          <w:b/>
          <w:color w:val="auto"/>
          <w:sz w:val="24"/>
          <w:szCs w:val="24"/>
        </w:rPr>
      </w:pPr>
      <w:r>
        <w:rPr>
          <w:rFonts w:eastAsia="Arial" w:cs="Times New Roman"/>
          <w:sz w:val="24"/>
          <w:szCs w:val="24"/>
        </w:rPr>
        <w:tab/>
      </w:r>
      <w:r w:rsidRPr="00BC2119">
        <w:rPr>
          <w:rFonts w:eastAsia="Calibri" w:cs="Times New Roman"/>
          <w:b/>
          <w:color w:val="auto"/>
          <w:sz w:val="24"/>
          <w:szCs w:val="24"/>
        </w:rPr>
        <w:t xml:space="preserve">Οδηγίες ανά στάδιο </w:t>
      </w:r>
      <w:r>
        <w:rPr>
          <w:rFonts w:eastAsia="Calibri" w:cs="Times New Roman"/>
          <w:b/>
          <w:color w:val="auto"/>
          <w:sz w:val="24"/>
          <w:szCs w:val="24"/>
        </w:rPr>
        <w:t>3β</w:t>
      </w:r>
      <w:r w:rsidRPr="00BC2119">
        <w:rPr>
          <w:rFonts w:eastAsia="Calibri" w:cs="Times New Roman"/>
          <w:b/>
          <w:color w:val="auto"/>
          <w:sz w:val="24"/>
          <w:szCs w:val="24"/>
        </w:rPr>
        <w:t xml:space="preserve">: </w:t>
      </w:r>
    </w:p>
    <w:p w:rsidR="002B2461" w:rsidRPr="00BC2119" w:rsidRDefault="002B2461" w:rsidP="002B2461">
      <w:pPr>
        <w:jc w:val="both"/>
        <w:rPr>
          <w:rStyle w:val="6100"/>
          <w:rFonts w:ascii="Times New Roman" w:hAnsi="Times New Roman" w:cs="Times New Roman"/>
          <w:b w:val="0"/>
          <w:i/>
          <w:color w:val="auto"/>
          <w:sz w:val="24"/>
          <w:szCs w:val="24"/>
        </w:rPr>
      </w:pPr>
      <w:r w:rsidRPr="00BC2119">
        <w:rPr>
          <w:rStyle w:val="6100"/>
          <w:rFonts w:ascii="Times New Roman" w:hAnsi="Times New Roman" w:cs="Times New Roman"/>
          <w:color w:val="auto"/>
          <w:sz w:val="24"/>
          <w:szCs w:val="24"/>
        </w:rPr>
        <w:t xml:space="preserve">Άσκηση Προσομοίωσης </w:t>
      </w:r>
      <w:r w:rsidRPr="00BC2119">
        <w:rPr>
          <w:rStyle w:val="6100"/>
          <w:rFonts w:ascii="Times New Roman" w:hAnsi="Times New Roman" w:cs="Times New Roman"/>
          <w:b w:val="0"/>
          <w:i/>
          <w:color w:val="auto"/>
          <w:sz w:val="24"/>
          <w:szCs w:val="24"/>
        </w:rPr>
        <w:t xml:space="preserve">(αφού σας συγχαρώ για την εξαιρετική ποιότητα εκπόνησης και του </w:t>
      </w:r>
      <w:r>
        <w:rPr>
          <w:rStyle w:val="6100"/>
          <w:rFonts w:ascii="Times New Roman" w:hAnsi="Times New Roman" w:cs="Times New Roman"/>
          <w:b w:val="0"/>
          <w:i/>
          <w:color w:val="auto"/>
          <w:sz w:val="24"/>
          <w:szCs w:val="24"/>
        </w:rPr>
        <w:t>τρίτου</w:t>
      </w:r>
      <w:r w:rsidRPr="00BC2119">
        <w:rPr>
          <w:rStyle w:val="6100"/>
          <w:rFonts w:ascii="Times New Roman" w:hAnsi="Times New Roman" w:cs="Times New Roman"/>
          <w:b w:val="0"/>
          <w:i/>
          <w:color w:val="auto"/>
          <w:sz w:val="24"/>
          <w:szCs w:val="24"/>
        </w:rPr>
        <w:t xml:space="preserve"> σταδίου</w:t>
      </w:r>
      <w:r>
        <w:rPr>
          <w:rStyle w:val="6100"/>
          <w:rFonts w:ascii="Times New Roman" w:hAnsi="Times New Roman" w:cs="Times New Roman"/>
          <w:b w:val="0"/>
          <w:i/>
          <w:color w:val="auto"/>
          <w:sz w:val="24"/>
          <w:szCs w:val="24"/>
        </w:rPr>
        <w:t xml:space="preserve">- σύνταξη «θεραπευτικού» σταδίου με </w:t>
      </w:r>
      <w:r w:rsidRPr="00BC2119">
        <w:rPr>
          <w:rStyle w:val="6100"/>
          <w:rFonts w:ascii="Times New Roman" w:hAnsi="Times New Roman" w:cs="Times New Roman"/>
          <w:i/>
          <w:color w:val="auto"/>
          <w:sz w:val="24"/>
          <w:szCs w:val="24"/>
        </w:rPr>
        <w:t>κοινωνιολογική</w:t>
      </w:r>
      <w:r>
        <w:rPr>
          <w:rStyle w:val="6100"/>
          <w:rFonts w:ascii="Times New Roman" w:hAnsi="Times New Roman" w:cs="Times New Roman"/>
          <w:b w:val="0"/>
          <w:i/>
          <w:color w:val="auto"/>
          <w:sz w:val="24"/>
          <w:szCs w:val="24"/>
        </w:rPr>
        <w:t xml:space="preserve"> προσέγγιση</w:t>
      </w:r>
      <w:r w:rsidRPr="00BC2119">
        <w:rPr>
          <w:rStyle w:val="6100"/>
          <w:rFonts w:ascii="Times New Roman" w:hAnsi="Times New Roman" w:cs="Times New Roman"/>
          <w:b w:val="0"/>
          <w:i/>
          <w:color w:val="auto"/>
          <w:sz w:val="24"/>
          <w:szCs w:val="24"/>
        </w:rPr>
        <w:t xml:space="preserve"> με την</w:t>
      </w:r>
      <w:r w:rsidRPr="00BC2119">
        <w:rPr>
          <w:rStyle w:val="6100"/>
          <w:rFonts w:ascii="Times New Roman" w:hAnsi="Times New Roman" w:cs="Times New Roman"/>
          <w:i/>
          <w:color w:val="auto"/>
          <w:sz w:val="24"/>
          <w:szCs w:val="24"/>
        </w:rPr>
        <w:t xml:space="preserve"> παράκληση</w:t>
      </w:r>
      <w:r w:rsidRPr="00BC2119">
        <w:rPr>
          <w:rStyle w:val="6100"/>
          <w:rFonts w:ascii="Times New Roman" w:hAnsi="Times New Roman" w:cs="Times New Roman"/>
          <w:b w:val="0"/>
          <w:i/>
          <w:color w:val="auto"/>
          <w:sz w:val="24"/>
          <w:szCs w:val="24"/>
        </w:rPr>
        <w:t xml:space="preserve"> να </w:t>
      </w:r>
      <w:r w:rsidRPr="00BC2119">
        <w:rPr>
          <w:rStyle w:val="6100"/>
          <w:rFonts w:ascii="Times New Roman" w:hAnsi="Times New Roman" w:cs="Times New Roman"/>
          <w:i/>
          <w:color w:val="auto"/>
          <w:sz w:val="24"/>
          <w:szCs w:val="24"/>
        </w:rPr>
        <w:t>κρατήσετε</w:t>
      </w:r>
      <w:r w:rsidRPr="00BC2119">
        <w:rPr>
          <w:rStyle w:val="6100"/>
          <w:rFonts w:ascii="Times New Roman" w:hAnsi="Times New Roman" w:cs="Times New Roman"/>
          <w:b w:val="0"/>
          <w:i/>
          <w:color w:val="auto"/>
          <w:sz w:val="24"/>
          <w:szCs w:val="24"/>
        </w:rPr>
        <w:t xml:space="preserve"> τις μορφολογικές, ορθογραφικές βελτιώσεις που έχω ατομικά σε σας επισημάνει, </w:t>
      </w:r>
      <w:r w:rsidRPr="00BC2119">
        <w:rPr>
          <w:rStyle w:val="6100"/>
          <w:rFonts w:ascii="Times New Roman" w:hAnsi="Times New Roman" w:cs="Times New Roman"/>
          <w:i/>
          <w:color w:val="auto"/>
          <w:sz w:val="24"/>
          <w:szCs w:val="24"/>
        </w:rPr>
        <w:t>επισυνάπτοντας</w:t>
      </w:r>
      <w:r w:rsidRPr="00BC2119">
        <w:rPr>
          <w:rStyle w:val="6100"/>
          <w:rFonts w:ascii="Times New Roman" w:hAnsi="Times New Roman" w:cs="Times New Roman"/>
          <w:b w:val="0"/>
          <w:i/>
          <w:color w:val="auto"/>
          <w:sz w:val="24"/>
          <w:szCs w:val="24"/>
        </w:rPr>
        <w:t xml:space="preserve"> την «διορθωμένη εργασία» σας καθώς εάν επαναληφθούν θα</w:t>
      </w:r>
      <w:r w:rsidRPr="00BC2119">
        <w:rPr>
          <w:rStyle w:val="6100"/>
          <w:rFonts w:ascii="Times New Roman" w:hAnsi="Times New Roman" w:cs="Times New Roman"/>
          <w:i/>
          <w:color w:val="auto"/>
          <w:sz w:val="24"/>
          <w:szCs w:val="24"/>
        </w:rPr>
        <w:t xml:space="preserve"> σεβαστώ </w:t>
      </w:r>
      <w:r w:rsidRPr="00BC2119">
        <w:rPr>
          <w:rStyle w:val="6100"/>
          <w:rFonts w:ascii="Times New Roman" w:hAnsi="Times New Roman" w:cs="Times New Roman"/>
          <w:b w:val="0"/>
          <w:i/>
          <w:color w:val="auto"/>
          <w:sz w:val="24"/>
          <w:szCs w:val="24"/>
        </w:rPr>
        <w:t xml:space="preserve">την συνειδητή, πλέον, επιλογή ως </w:t>
      </w:r>
      <w:r w:rsidRPr="00BC2119">
        <w:rPr>
          <w:rStyle w:val="6100"/>
          <w:rFonts w:ascii="Times New Roman" w:hAnsi="Times New Roman" w:cs="Times New Roman"/>
          <w:i/>
          <w:color w:val="auto"/>
          <w:sz w:val="24"/>
          <w:szCs w:val="24"/>
        </w:rPr>
        <w:t>ένδειξη μειωμένου ενδιαφέροντος</w:t>
      </w:r>
      <w:r w:rsidRPr="00BC2119">
        <w:rPr>
          <w:rStyle w:val="6100"/>
          <w:rFonts w:ascii="Times New Roman" w:hAnsi="Times New Roman" w:cs="Times New Roman"/>
          <w:b w:val="0"/>
          <w:i/>
          <w:color w:val="auto"/>
          <w:sz w:val="24"/>
          <w:szCs w:val="24"/>
        </w:rPr>
        <w:t>, το οποίο και αξιολογείται με αυτή τη διαδικασία.)</w:t>
      </w:r>
    </w:p>
    <w:p w:rsidR="002B2461" w:rsidRPr="00BC2119" w:rsidRDefault="002B2461" w:rsidP="002B2461">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color w:val="auto"/>
          <w:sz w:val="24"/>
          <w:szCs w:val="24"/>
        </w:rPr>
        <w:t>Σενάριο εκπαιδευτικό:</w:t>
      </w:r>
      <w:r w:rsidRPr="00BC2119">
        <w:rPr>
          <w:rStyle w:val="6100"/>
          <w:rFonts w:ascii="Times New Roman" w:hAnsi="Times New Roman" w:cs="Times New Roman"/>
          <w:b w:val="0"/>
          <w:color w:val="auto"/>
          <w:sz w:val="24"/>
          <w:szCs w:val="24"/>
        </w:rPr>
        <w:t xml:space="preserve"> Έχετε, λοιπόν, με επιτυχία  στο πλαίσιο, των επαγγελματικών σας υποχρεώσεων ως Κοινωνικός Λειτουργός, απευθυνθεί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w:t>
      </w:r>
      <w:proofErr w:type="spellStart"/>
      <w:r w:rsidRPr="00BC2119">
        <w:rPr>
          <w:rStyle w:val="6100"/>
          <w:rFonts w:ascii="Times New Roman" w:hAnsi="Times New Roman" w:cs="Times New Roman"/>
          <w:b w:val="0"/>
          <w:color w:val="auto"/>
          <w:sz w:val="24"/>
          <w:szCs w:val="24"/>
        </w:rPr>
        <w:t>κ.λ.π</w:t>
      </w:r>
      <w:proofErr w:type="spellEnd"/>
      <w:r w:rsidRPr="00BC2119">
        <w:rPr>
          <w:rStyle w:val="6100"/>
          <w:rFonts w:ascii="Times New Roman" w:hAnsi="Times New Roman" w:cs="Times New Roman"/>
          <w:b w:val="0"/>
          <w:color w:val="auto"/>
          <w:sz w:val="24"/>
          <w:szCs w:val="24"/>
        </w:rPr>
        <w:t xml:space="preserve">.) με σκοπό </w:t>
      </w:r>
      <w:r w:rsidRPr="00BC2119">
        <w:rPr>
          <w:rStyle w:val="6100"/>
          <w:rFonts w:ascii="Times New Roman" w:hAnsi="Times New Roman" w:cs="Times New Roman"/>
          <w:color w:val="auto"/>
          <w:sz w:val="24"/>
          <w:szCs w:val="24"/>
        </w:rPr>
        <w:t>μέσα</w:t>
      </w:r>
      <w:r w:rsidRPr="00BC2119">
        <w:rPr>
          <w:rStyle w:val="6100"/>
          <w:rFonts w:ascii="Times New Roman" w:hAnsi="Times New Roman" w:cs="Times New Roman"/>
          <w:b w:val="0"/>
          <w:color w:val="auto"/>
          <w:sz w:val="24"/>
          <w:szCs w:val="24"/>
        </w:rPr>
        <w:t xml:space="preserve"> από την παρουσίαση της Μελέτης Περίπτωσης που έχετε καταγράψει στο πρώτο  στάδιο, </w:t>
      </w:r>
      <w:r>
        <w:rPr>
          <w:rStyle w:val="6100"/>
          <w:rFonts w:ascii="Times New Roman" w:hAnsi="Times New Roman" w:cs="Times New Roman"/>
          <w:b w:val="0"/>
          <w:color w:val="auto"/>
          <w:sz w:val="24"/>
          <w:szCs w:val="24"/>
        </w:rPr>
        <w:t xml:space="preserve">είχατε, όπως και έγινε, </w:t>
      </w:r>
      <w:r w:rsidRPr="00BC2119">
        <w:rPr>
          <w:rStyle w:val="6100"/>
          <w:rFonts w:ascii="Times New Roman" w:hAnsi="Times New Roman" w:cs="Times New Roman"/>
          <w:b w:val="0"/>
          <w:color w:val="auto"/>
          <w:sz w:val="24"/>
          <w:szCs w:val="24"/>
        </w:rPr>
        <w:t xml:space="preserve">ως  </w:t>
      </w:r>
      <w:r w:rsidRPr="00BC2119">
        <w:rPr>
          <w:rStyle w:val="6100"/>
          <w:rFonts w:ascii="Times New Roman" w:hAnsi="Times New Roman" w:cs="Times New Roman"/>
          <w:color w:val="auto"/>
          <w:sz w:val="24"/>
          <w:szCs w:val="24"/>
        </w:rPr>
        <w:t>στόχο</w:t>
      </w:r>
      <w:r w:rsidRPr="00BC2119">
        <w:rPr>
          <w:rStyle w:val="6100"/>
          <w:rFonts w:ascii="Times New Roman" w:hAnsi="Times New Roman" w:cs="Times New Roman"/>
          <w:b w:val="0"/>
          <w:color w:val="auto"/>
          <w:sz w:val="24"/>
          <w:szCs w:val="24"/>
        </w:rPr>
        <w:t xml:space="preserve"> την </w:t>
      </w:r>
      <w:r w:rsidRPr="00BC2119">
        <w:rPr>
          <w:rStyle w:val="6100"/>
          <w:rFonts w:ascii="Times New Roman" w:hAnsi="Times New Roman" w:cs="Times New Roman"/>
          <w:b w:val="0"/>
          <w:color w:val="auto"/>
          <w:sz w:val="24"/>
          <w:szCs w:val="24"/>
        </w:rPr>
        <w:lastRenderedPageBreak/>
        <w:t xml:space="preserve">διενέργεια μίας </w:t>
      </w:r>
      <w:r w:rsidRPr="00BC2119">
        <w:rPr>
          <w:rStyle w:val="6100"/>
          <w:rFonts w:ascii="Times New Roman" w:hAnsi="Times New Roman" w:cs="Times New Roman"/>
          <w:color w:val="auto"/>
          <w:sz w:val="24"/>
          <w:szCs w:val="24"/>
        </w:rPr>
        <w:t>συζήτησης</w:t>
      </w:r>
      <w:r w:rsidRPr="00BC2119">
        <w:rPr>
          <w:rStyle w:val="6100"/>
          <w:rFonts w:ascii="Times New Roman" w:hAnsi="Times New Roman" w:cs="Times New Roman"/>
          <w:b w:val="0"/>
          <w:color w:val="auto"/>
          <w:sz w:val="24"/>
          <w:szCs w:val="24"/>
        </w:rPr>
        <w:t xml:space="preserve">, την εξαγωγή </w:t>
      </w:r>
      <w:r w:rsidRPr="00BC2119">
        <w:rPr>
          <w:rStyle w:val="6100"/>
          <w:rFonts w:ascii="Times New Roman" w:hAnsi="Times New Roman" w:cs="Times New Roman"/>
          <w:color w:val="auto"/>
          <w:sz w:val="24"/>
          <w:szCs w:val="24"/>
        </w:rPr>
        <w:t>συμπερασμάτων</w:t>
      </w:r>
      <w:r w:rsidRPr="00BC2119">
        <w:rPr>
          <w:rStyle w:val="6100"/>
          <w:rFonts w:ascii="Times New Roman" w:hAnsi="Times New Roman" w:cs="Times New Roman"/>
          <w:b w:val="0"/>
          <w:color w:val="auto"/>
          <w:sz w:val="24"/>
          <w:szCs w:val="24"/>
        </w:rPr>
        <w:t xml:space="preserve"> και ίσως την </w:t>
      </w:r>
      <w:r w:rsidRPr="00BC2119">
        <w:rPr>
          <w:rStyle w:val="6100"/>
          <w:rFonts w:ascii="Times New Roman" w:hAnsi="Times New Roman" w:cs="Times New Roman"/>
          <w:color w:val="auto"/>
          <w:sz w:val="24"/>
          <w:szCs w:val="24"/>
        </w:rPr>
        <w:t>λήψη αποφάσεων</w:t>
      </w:r>
      <w:r w:rsidRPr="00BC2119">
        <w:rPr>
          <w:rStyle w:val="6100"/>
          <w:rFonts w:ascii="Times New Roman" w:hAnsi="Times New Roman" w:cs="Times New Roman"/>
          <w:b w:val="0"/>
          <w:color w:val="auto"/>
          <w:sz w:val="24"/>
          <w:szCs w:val="24"/>
        </w:rPr>
        <w:t xml:space="preserve"> προς δράση - δεν πρόκειται για μία επιστημονική ανακοίνωση σε ένα συνέδριο. </w:t>
      </w:r>
      <w:r>
        <w:rPr>
          <w:rStyle w:val="6100"/>
          <w:rFonts w:ascii="Times New Roman" w:hAnsi="Times New Roman" w:cs="Times New Roman"/>
          <w:b w:val="0"/>
          <w:color w:val="auto"/>
          <w:sz w:val="24"/>
          <w:szCs w:val="24"/>
        </w:rPr>
        <w:t>(στάδιο 2)</w:t>
      </w:r>
    </w:p>
    <w:p w:rsidR="002B2461" w:rsidRPr="00BC2119" w:rsidRDefault="002B2461" w:rsidP="002B2461">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Και</w:t>
      </w:r>
      <w:r w:rsidRPr="00BC2119">
        <w:rPr>
          <w:rStyle w:val="6100"/>
          <w:rFonts w:ascii="Times New Roman" w:hAnsi="Times New Roman" w:cs="Times New Roman"/>
          <w:b w:val="0"/>
          <w:color w:val="auto"/>
          <w:sz w:val="24"/>
          <w:szCs w:val="24"/>
        </w:rPr>
        <w:t>,</w:t>
      </w:r>
      <w:r>
        <w:rPr>
          <w:rStyle w:val="6100"/>
          <w:rFonts w:ascii="Times New Roman" w:hAnsi="Times New Roman" w:cs="Times New Roman"/>
          <w:b w:val="0"/>
          <w:color w:val="auto"/>
          <w:sz w:val="24"/>
          <w:szCs w:val="24"/>
        </w:rPr>
        <w:t xml:space="preserve"> αφού</w:t>
      </w:r>
      <w:r w:rsidRPr="00BC2119">
        <w:rPr>
          <w:rStyle w:val="6100"/>
          <w:rFonts w:ascii="Times New Roman" w:hAnsi="Times New Roman" w:cs="Times New Roman"/>
          <w:b w:val="0"/>
          <w:color w:val="auto"/>
          <w:sz w:val="24"/>
          <w:szCs w:val="24"/>
        </w:rPr>
        <w:t xml:space="preserve"> κεντρίσατε το </w:t>
      </w:r>
      <w:r w:rsidRPr="00BC2119">
        <w:rPr>
          <w:rStyle w:val="6100"/>
          <w:rFonts w:ascii="Times New Roman" w:hAnsi="Times New Roman" w:cs="Times New Roman"/>
          <w:color w:val="auto"/>
          <w:sz w:val="24"/>
          <w:szCs w:val="24"/>
        </w:rPr>
        <w:t xml:space="preserve">ενδιαφέρον </w:t>
      </w:r>
      <w:r w:rsidRPr="00BC2119">
        <w:rPr>
          <w:rStyle w:val="6100"/>
          <w:rFonts w:ascii="Times New Roman" w:hAnsi="Times New Roman" w:cs="Times New Roman"/>
          <w:b w:val="0"/>
          <w:color w:val="auto"/>
          <w:sz w:val="24"/>
          <w:szCs w:val="24"/>
        </w:rPr>
        <w:t>(τα καλά νέα ταξιδεύουν γρήγορα) ενός ανώτερου στελέχους φορέα κοινωνικού προσανατολισμού και του παρουσιάσ</w:t>
      </w:r>
      <w:r>
        <w:rPr>
          <w:rStyle w:val="6100"/>
          <w:rFonts w:ascii="Times New Roman" w:hAnsi="Times New Roman" w:cs="Times New Roman"/>
          <w:b w:val="0"/>
          <w:color w:val="auto"/>
          <w:sz w:val="24"/>
          <w:szCs w:val="24"/>
        </w:rPr>
        <w:t>α</w:t>
      </w:r>
      <w:r w:rsidRPr="00BC2119">
        <w:rPr>
          <w:rStyle w:val="6100"/>
          <w:rFonts w:ascii="Times New Roman" w:hAnsi="Times New Roman" w:cs="Times New Roman"/>
          <w:b w:val="0"/>
          <w:color w:val="auto"/>
          <w:sz w:val="24"/>
          <w:szCs w:val="24"/>
        </w:rPr>
        <w:t xml:space="preserve">τε, από κοινωνιολογικής πλευράς, τις μεταβλητές εκείνες που εμπλέκονται στη δική σας περίπτωση στην εμφάνιση της Απόκλισης. Σκοπός </w:t>
      </w:r>
      <w:r>
        <w:rPr>
          <w:rStyle w:val="6100"/>
          <w:rFonts w:ascii="Times New Roman" w:hAnsi="Times New Roman" w:cs="Times New Roman"/>
          <w:b w:val="0"/>
          <w:color w:val="auto"/>
          <w:sz w:val="24"/>
          <w:szCs w:val="24"/>
        </w:rPr>
        <w:t xml:space="preserve">ήταν </w:t>
      </w:r>
      <w:r w:rsidRPr="00BC2119">
        <w:rPr>
          <w:rStyle w:val="6100"/>
          <w:rFonts w:ascii="Times New Roman" w:hAnsi="Times New Roman" w:cs="Times New Roman"/>
          <w:b w:val="0"/>
          <w:color w:val="auto"/>
          <w:sz w:val="24"/>
          <w:szCs w:val="24"/>
        </w:rPr>
        <w:t>να προληφθούν ή και να θεραπευτούν (θεραπεύω σημαίνει φροντίζω) τις εξελκώσεις της ασθένειας ή νόσου του σώματος της κοινωνίας.</w:t>
      </w:r>
      <w:r>
        <w:rPr>
          <w:rStyle w:val="6100"/>
          <w:rFonts w:ascii="Times New Roman" w:hAnsi="Times New Roman" w:cs="Times New Roman"/>
          <w:b w:val="0"/>
          <w:color w:val="auto"/>
          <w:sz w:val="24"/>
          <w:szCs w:val="24"/>
        </w:rPr>
        <w:t xml:space="preserve"> (στάδιο 3α) Και αυτό πραγματοποιήθηκε με επιτυχία.</w:t>
      </w:r>
    </w:p>
    <w:p w:rsidR="002B2461" w:rsidRPr="00BC2119" w:rsidRDefault="002B2461" w:rsidP="002B2461">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 xml:space="preserve">Τώρα, ήρθε η ώρα να επιχειρήσετε μία πρώτη επιλογή του </w:t>
      </w:r>
      <w:r w:rsidRPr="00F14030">
        <w:rPr>
          <w:rStyle w:val="6100"/>
          <w:rFonts w:ascii="Times New Roman" w:hAnsi="Times New Roman" w:cs="Times New Roman"/>
          <w:color w:val="auto"/>
          <w:sz w:val="24"/>
          <w:szCs w:val="24"/>
        </w:rPr>
        <w:t>Συμβουλευτικού</w:t>
      </w:r>
      <w:r>
        <w:rPr>
          <w:rStyle w:val="6100"/>
          <w:rFonts w:ascii="Times New Roman" w:hAnsi="Times New Roman" w:cs="Times New Roman"/>
          <w:b w:val="0"/>
          <w:color w:val="auto"/>
          <w:sz w:val="24"/>
          <w:szCs w:val="24"/>
        </w:rPr>
        <w:t>-Θεραπευτικού σχήματος (3β) με βάση το ψυχοκοινωνικό προφίλ των συμμετεχόντων στην μελέτη περίπτωσης που επιλέξατε στο πρώτο στάδιο.</w:t>
      </w:r>
    </w:p>
    <w:p w:rsidR="002B2461" w:rsidRPr="00BC2119" w:rsidRDefault="002B2461" w:rsidP="002B2461">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b w:val="0"/>
          <w:color w:val="auto"/>
          <w:sz w:val="24"/>
          <w:szCs w:val="24"/>
        </w:rPr>
        <w:t xml:space="preserve">Την αξιολόγηση της εργασίας θα πραγματοποιήσετε </w:t>
      </w:r>
      <w:r>
        <w:rPr>
          <w:rStyle w:val="6100"/>
          <w:rFonts w:ascii="Times New Roman" w:hAnsi="Times New Roman" w:cs="Times New Roman"/>
          <w:b w:val="0"/>
          <w:color w:val="auto"/>
          <w:sz w:val="24"/>
          <w:szCs w:val="24"/>
        </w:rPr>
        <w:t xml:space="preserve">και πάλι </w:t>
      </w:r>
      <w:r w:rsidRPr="00BC2119">
        <w:rPr>
          <w:rStyle w:val="6100"/>
          <w:rFonts w:ascii="Times New Roman" w:hAnsi="Times New Roman" w:cs="Times New Roman"/>
          <w:b w:val="0"/>
          <w:color w:val="auto"/>
          <w:sz w:val="24"/>
          <w:szCs w:val="24"/>
        </w:rPr>
        <w:t>μόνοι σας (</w:t>
      </w:r>
      <w:proofErr w:type="spellStart"/>
      <w:r w:rsidRPr="00BC2119">
        <w:rPr>
          <w:rStyle w:val="6100"/>
          <w:rFonts w:ascii="Times New Roman" w:hAnsi="Times New Roman" w:cs="Times New Roman"/>
          <w:b w:val="0"/>
          <w:color w:val="auto"/>
          <w:sz w:val="24"/>
          <w:szCs w:val="24"/>
        </w:rPr>
        <w:t>Αυτοαξιολόγηση</w:t>
      </w:r>
      <w:proofErr w:type="spellEnd"/>
      <w:r w:rsidRPr="00BC2119">
        <w:rPr>
          <w:rStyle w:val="6100"/>
          <w:rFonts w:ascii="Times New Roman" w:hAnsi="Times New Roman" w:cs="Times New Roman"/>
          <w:b w:val="0"/>
          <w:color w:val="auto"/>
          <w:sz w:val="24"/>
          <w:szCs w:val="24"/>
        </w:rPr>
        <w:t xml:space="preserve">) με τη χρήση της ομώνυμης Κλίμακας Διαβαθμισμένων Κριτηρίων </w:t>
      </w:r>
      <w:r>
        <w:rPr>
          <w:rStyle w:val="6100"/>
          <w:rFonts w:ascii="Times New Roman" w:hAnsi="Times New Roman" w:cs="Times New Roman"/>
          <w:b w:val="0"/>
          <w:color w:val="auto"/>
          <w:sz w:val="24"/>
          <w:szCs w:val="24"/>
        </w:rPr>
        <w:t>η</w:t>
      </w:r>
      <w:r w:rsidRPr="00BC2119">
        <w:rPr>
          <w:rStyle w:val="6100"/>
          <w:rFonts w:ascii="Times New Roman" w:hAnsi="Times New Roman" w:cs="Times New Roman"/>
          <w:b w:val="0"/>
          <w:color w:val="auto"/>
          <w:sz w:val="24"/>
          <w:szCs w:val="24"/>
        </w:rPr>
        <w:t xml:space="preserve"> οποί</w:t>
      </w:r>
      <w:r>
        <w:rPr>
          <w:rStyle w:val="6100"/>
          <w:rFonts w:ascii="Times New Roman" w:hAnsi="Times New Roman" w:cs="Times New Roman"/>
          <w:b w:val="0"/>
          <w:color w:val="auto"/>
          <w:sz w:val="24"/>
          <w:szCs w:val="24"/>
        </w:rPr>
        <w:t>α</w:t>
      </w:r>
      <w:r w:rsidRPr="00BC2119">
        <w:rPr>
          <w:rStyle w:val="6100"/>
          <w:rFonts w:ascii="Times New Roman" w:hAnsi="Times New Roman" w:cs="Times New Roman"/>
          <w:b w:val="0"/>
          <w:color w:val="auto"/>
          <w:sz w:val="24"/>
          <w:szCs w:val="24"/>
        </w:rPr>
        <w:t xml:space="preserve"> και παρατίθεται.</w:t>
      </w:r>
    </w:p>
    <w:p w:rsidR="002B2461" w:rsidRPr="00BC2119" w:rsidRDefault="002B2461" w:rsidP="002B2461">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color w:val="auto"/>
          <w:sz w:val="24"/>
          <w:szCs w:val="24"/>
        </w:rPr>
        <w:t>Εφόδια</w:t>
      </w:r>
      <w:r w:rsidRPr="00BC2119">
        <w:rPr>
          <w:rStyle w:val="6100"/>
          <w:rFonts w:ascii="Times New Roman" w:hAnsi="Times New Roman" w:cs="Times New Roman"/>
          <w:b w:val="0"/>
          <w:color w:val="auto"/>
          <w:sz w:val="24"/>
          <w:szCs w:val="24"/>
        </w:rPr>
        <w:t xml:space="preserve"> σας αποτελούν: α) </w:t>
      </w:r>
      <w:r>
        <w:rPr>
          <w:rStyle w:val="6100"/>
          <w:rFonts w:ascii="Times New Roman" w:hAnsi="Times New Roman" w:cs="Times New Roman"/>
          <w:b w:val="0"/>
          <w:color w:val="auto"/>
          <w:sz w:val="24"/>
          <w:szCs w:val="24"/>
        </w:rPr>
        <w:t xml:space="preserve">η σύντομη παρουσίαση των Συμβουλευτικών θεωριών όπως παρουσιάστηκαν  στη στην τελευταία μας συνάντηση (6-4-2021) το περιεχόμενο της οποίας </w:t>
      </w:r>
      <w:r w:rsidRPr="001D396D">
        <w:rPr>
          <w:rStyle w:val="6100"/>
          <w:rFonts w:ascii="Times New Roman" w:hAnsi="Times New Roman" w:cs="Times New Roman"/>
          <w:color w:val="auto"/>
          <w:sz w:val="24"/>
          <w:szCs w:val="24"/>
        </w:rPr>
        <w:t xml:space="preserve">βιντεοσκοπήθηκε </w:t>
      </w:r>
      <w:r>
        <w:rPr>
          <w:rStyle w:val="6100"/>
          <w:rFonts w:ascii="Times New Roman" w:hAnsi="Times New Roman" w:cs="Times New Roman"/>
          <w:b w:val="0"/>
          <w:color w:val="auto"/>
          <w:sz w:val="24"/>
          <w:szCs w:val="24"/>
        </w:rPr>
        <w:t>με την άδειά σας και αναρτήθηκε</w:t>
      </w:r>
      <w:r w:rsidRPr="00BC2119">
        <w:rPr>
          <w:rStyle w:val="6100"/>
          <w:rFonts w:ascii="Times New Roman" w:hAnsi="Times New Roman" w:cs="Times New Roman"/>
          <w:b w:val="0"/>
          <w:color w:val="auto"/>
          <w:sz w:val="24"/>
          <w:szCs w:val="24"/>
        </w:rPr>
        <w:t xml:space="preserve"> στη θέση Συνδέσεις  στην ηλεκτρονική πλατφόρμα του μαθήματος</w:t>
      </w:r>
      <w:r>
        <w:rPr>
          <w:rStyle w:val="6100"/>
          <w:rFonts w:ascii="Times New Roman" w:hAnsi="Times New Roman" w:cs="Times New Roman"/>
          <w:b w:val="0"/>
          <w:color w:val="auto"/>
          <w:sz w:val="24"/>
          <w:szCs w:val="24"/>
        </w:rPr>
        <w:t xml:space="preserve"> Συμβουλευτική σε δύο τμήματα 1α και 1β</w:t>
      </w:r>
      <w:r w:rsidRPr="00BC2119">
        <w:rPr>
          <w:rStyle w:val="6100"/>
          <w:rFonts w:ascii="Times New Roman" w:hAnsi="Times New Roman" w:cs="Times New Roman"/>
          <w:b w:val="0"/>
          <w:color w:val="auto"/>
          <w:sz w:val="24"/>
          <w:szCs w:val="24"/>
        </w:rPr>
        <w:t>,</w:t>
      </w:r>
    </w:p>
    <w:p w:rsidR="002B2461" w:rsidRDefault="002B2461" w:rsidP="002B2461">
      <w:pPr>
        <w:ind w:right="401"/>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b w:val="0"/>
          <w:color w:val="auto"/>
          <w:sz w:val="24"/>
          <w:szCs w:val="24"/>
        </w:rPr>
        <w:t xml:space="preserve"> β) </w:t>
      </w:r>
      <w:r>
        <w:rPr>
          <w:rStyle w:val="6100"/>
          <w:rFonts w:ascii="Times New Roman" w:hAnsi="Times New Roman" w:cs="Times New Roman"/>
          <w:b w:val="0"/>
          <w:color w:val="auto"/>
          <w:sz w:val="24"/>
          <w:szCs w:val="24"/>
        </w:rPr>
        <w:t xml:space="preserve">οι </w:t>
      </w:r>
      <w:r w:rsidRPr="001D396D">
        <w:rPr>
          <w:rStyle w:val="6100"/>
          <w:rFonts w:ascii="Times New Roman" w:hAnsi="Times New Roman" w:cs="Times New Roman"/>
          <w:color w:val="auto"/>
          <w:sz w:val="24"/>
          <w:szCs w:val="24"/>
        </w:rPr>
        <w:t xml:space="preserve">διαφάνειες </w:t>
      </w:r>
      <w:r>
        <w:rPr>
          <w:rStyle w:val="6100"/>
          <w:rFonts w:ascii="Times New Roman" w:hAnsi="Times New Roman" w:cs="Times New Roman"/>
          <w:b w:val="0"/>
          <w:color w:val="auto"/>
          <w:sz w:val="24"/>
          <w:szCs w:val="24"/>
        </w:rPr>
        <w:t xml:space="preserve">από την παρουσίαση του μαθήματος </w:t>
      </w:r>
    </w:p>
    <w:p w:rsidR="002B2461" w:rsidRPr="00BC2119" w:rsidRDefault="002B2461" w:rsidP="002B2461">
      <w:pPr>
        <w:ind w:right="401"/>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 xml:space="preserve">γ) </w:t>
      </w:r>
      <w:r w:rsidRPr="00BC2119">
        <w:rPr>
          <w:rStyle w:val="6100"/>
          <w:rFonts w:ascii="Times New Roman" w:hAnsi="Times New Roman" w:cs="Times New Roman"/>
          <w:b w:val="0"/>
          <w:color w:val="auto"/>
          <w:sz w:val="24"/>
          <w:szCs w:val="24"/>
        </w:rPr>
        <w:t xml:space="preserve">η γνώση για </w:t>
      </w:r>
      <w:r>
        <w:rPr>
          <w:rStyle w:val="6100"/>
          <w:rFonts w:ascii="Times New Roman" w:hAnsi="Times New Roman" w:cs="Times New Roman"/>
          <w:b w:val="0"/>
          <w:color w:val="auto"/>
          <w:sz w:val="24"/>
          <w:szCs w:val="24"/>
        </w:rPr>
        <w:t xml:space="preserve">τη Συμβουλευτική που μπορείτε να αντλήσετε, </w:t>
      </w:r>
      <w:r w:rsidRPr="001D396D">
        <w:rPr>
          <w:rStyle w:val="6100"/>
          <w:rFonts w:ascii="Times New Roman" w:hAnsi="Times New Roman" w:cs="Times New Roman"/>
          <w:color w:val="auto"/>
          <w:sz w:val="24"/>
          <w:szCs w:val="24"/>
        </w:rPr>
        <w:t>προαιρετικά,</w:t>
      </w:r>
      <w:r>
        <w:rPr>
          <w:rStyle w:val="6100"/>
          <w:rFonts w:ascii="Times New Roman" w:hAnsi="Times New Roman" w:cs="Times New Roman"/>
          <w:b w:val="0"/>
          <w:color w:val="auto"/>
          <w:sz w:val="24"/>
          <w:szCs w:val="24"/>
        </w:rPr>
        <w:t xml:space="preserve"> από το βιβλίο με συγγραφέα τον υπογράφοντα και το οποίο σας έχει διατεθεί.</w:t>
      </w:r>
    </w:p>
    <w:p w:rsidR="002B2461" w:rsidRPr="00BC2119" w:rsidRDefault="002B2461" w:rsidP="002B2461">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δ</w:t>
      </w:r>
      <w:r w:rsidRPr="00BC2119">
        <w:rPr>
          <w:rStyle w:val="6100"/>
          <w:rFonts w:ascii="Times New Roman" w:hAnsi="Times New Roman" w:cs="Times New Roman"/>
          <w:b w:val="0"/>
          <w:color w:val="auto"/>
          <w:sz w:val="24"/>
          <w:szCs w:val="24"/>
        </w:rPr>
        <w:t>) η προσωπική σας «</w:t>
      </w:r>
      <w:r w:rsidRPr="00BC2119">
        <w:rPr>
          <w:rStyle w:val="6100"/>
          <w:rFonts w:ascii="Times New Roman" w:hAnsi="Times New Roman" w:cs="Times New Roman"/>
          <w:color w:val="auto"/>
          <w:sz w:val="24"/>
          <w:szCs w:val="24"/>
        </w:rPr>
        <w:t>άρρητη θεωρία ζωής</w:t>
      </w:r>
      <w:r w:rsidRPr="00BC2119">
        <w:rPr>
          <w:rStyle w:val="6100"/>
          <w:rFonts w:ascii="Times New Roman" w:hAnsi="Times New Roman" w:cs="Times New Roman"/>
          <w:b w:val="0"/>
          <w:color w:val="auto"/>
          <w:sz w:val="24"/>
          <w:szCs w:val="24"/>
        </w:rPr>
        <w:t>»</w:t>
      </w:r>
      <w:r>
        <w:rPr>
          <w:rStyle w:val="6100"/>
          <w:rFonts w:ascii="Times New Roman" w:hAnsi="Times New Roman" w:cs="Times New Roman"/>
          <w:b w:val="0"/>
          <w:color w:val="auto"/>
          <w:sz w:val="24"/>
          <w:szCs w:val="24"/>
        </w:rPr>
        <w:t xml:space="preserve"> ως εμπειρικοί ψυχολόγοι,</w:t>
      </w:r>
      <w:r w:rsidRPr="00BC2119">
        <w:rPr>
          <w:rStyle w:val="6100"/>
          <w:rFonts w:ascii="Times New Roman" w:hAnsi="Times New Roman" w:cs="Times New Roman"/>
          <w:b w:val="0"/>
          <w:color w:val="auto"/>
          <w:sz w:val="24"/>
          <w:szCs w:val="24"/>
        </w:rPr>
        <w:t xml:space="preserve"> την οποία προσδοκούμε να εμπλουτίσουμε επιστημολογικά.</w:t>
      </w:r>
    </w:p>
    <w:p w:rsidR="002B2461" w:rsidRDefault="002B2461" w:rsidP="002B2461">
      <w:pPr>
        <w:jc w:val="both"/>
        <w:rPr>
          <w:rStyle w:val="6100"/>
          <w:rFonts w:ascii="Times New Roman" w:hAnsi="Times New Roman" w:cs="Times New Roman"/>
          <w:color w:val="auto"/>
          <w:sz w:val="24"/>
          <w:szCs w:val="24"/>
        </w:rPr>
      </w:pPr>
    </w:p>
    <w:p w:rsidR="002B2461" w:rsidRPr="00BC2119" w:rsidRDefault="002B2461" w:rsidP="002B2461">
      <w:pPr>
        <w:jc w:val="both"/>
        <w:rPr>
          <w:rStyle w:val="6100"/>
          <w:rFonts w:ascii="Times New Roman" w:hAnsi="Times New Roman" w:cs="Times New Roman"/>
          <w:color w:val="auto"/>
          <w:sz w:val="24"/>
          <w:szCs w:val="24"/>
        </w:rPr>
      </w:pPr>
      <w:r w:rsidRPr="00BC2119">
        <w:rPr>
          <w:rStyle w:val="6100"/>
          <w:rFonts w:ascii="Times New Roman" w:hAnsi="Times New Roman" w:cs="Times New Roman"/>
          <w:color w:val="auto"/>
          <w:sz w:val="24"/>
          <w:szCs w:val="24"/>
        </w:rPr>
        <w:t>Οδηγίες σύνταξης της εργασίας</w:t>
      </w:r>
    </w:p>
    <w:p w:rsidR="002B2461" w:rsidRPr="00BC2119" w:rsidRDefault="002B2461" w:rsidP="002B2461">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Σκοπός σας είναι η </w:t>
      </w:r>
      <w:r w:rsidRPr="005617A7">
        <w:rPr>
          <w:rFonts w:eastAsia="Arial" w:cs="Times New Roman"/>
          <w:b/>
          <w:color w:val="auto"/>
          <w:sz w:val="24"/>
          <w:szCs w:val="24"/>
        </w:rPr>
        <w:t xml:space="preserve">σύνδεση </w:t>
      </w:r>
      <w:r w:rsidRPr="00BC2119">
        <w:rPr>
          <w:rFonts w:eastAsia="Arial" w:cs="Times New Roman"/>
          <w:color w:val="auto"/>
          <w:sz w:val="24"/>
          <w:szCs w:val="24"/>
        </w:rPr>
        <w:t>των λέξεων-κλειδί της Μελέτης Περίπτωσης (1ο στάδιο)</w:t>
      </w:r>
      <w:r>
        <w:rPr>
          <w:rFonts w:eastAsia="Arial" w:cs="Times New Roman"/>
          <w:color w:val="auto"/>
          <w:sz w:val="24"/>
          <w:szCs w:val="24"/>
        </w:rPr>
        <w:t xml:space="preserve"> με τις αντίστοιχες των θεωριών της </w:t>
      </w:r>
      <w:r w:rsidRPr="005617A7">
        <w:rPr>
          <w:rFonts w:eastAsia="Arial" w:cs="Times New Roman"/>
          <w:b/>
          <w:color w:val="auto"/>
          <w:sz w:val="24"/>
          <w:szCs w:val="24"/>
        </w:rPr>
        <w:t>Συμβουλευτικής</w:t>
      </w:r>
      <w:r>
        <w:rPr>
          <w:rFonts w:eastAsia="Arial" w:cs="Times New Roman"/>
          <w:color w:val="auto"/>
          <w:sz w:val="24"/>
          <w:szCs w:val="24"/>
        </w:rPr>
        <w:t xml:space="preserve"> από τις ανωτέρω διαφάνειες (β), ώστε</w:t>
      </w:r>
      <w:r w:rsidRPr="00BC2119">
        <w:rPr>
          <w:rFonts w:eastAsia="Arial" w:cs="Times New Roman"/>
          <w:color w:val="auto"/>
          <w:sz w:val="24"/>
          <w:szCs w:val="24"/>
        </w:rPr>
        <w:t xml:space="preserve"> </w:t>
      </w:r>
      <w:r w:rsidRPr="00BC2119">
        <w:rPr>
          <w:rFonts w:eastAsia="Arial" w:cs="Times New Roman"/>
          <w:b/>
          <w:color w:val="auto"/>
          <w:sz w:val="24"/>
          <w:szCs w:val="24"/>
        </w:rPr>
        <w:t>τεκμηριωμένα</w:t>
      </w:r>
      <w:r w:rsidRPr="00BC2119">
        <w:rPr>
          <w:rFonts w:eastAsia="Arial" w:cs="Times New Roman"/>
          <w:color w:val="auto"/>
          <w:sz w:val="24"/>
          <w:szCs w:val="24"/>
        </w:rPr>
        <w:t xml:space="preserve"> να προτείνετε ένα </w:t>
      </w:r>
      <w:r>
        <w:rPr>
          <w:rFonts w:eastAsia="Arial" w:cs="Times New Roman"/>
          <w:color w:val="auto"/>
          <w:sz w:val="24"/>
          <w:szCs w:val="24"/>
        </w:rPr>
        <w:t>συμβουλευτικού - αυτή τη φορά</w:t>
      </w:r>
      <w:r w:rsidRPr="00BC2119">
        <w:rPr>
          <w:rFonts w:eastAsia="Arial" w:cs="Times New Roman"/>
          <w:color w:val="auto"/>
          <w:sz w:val="24"/>
          <w:szCs w:val="24"/>
        </w:rPr>
        <w:t xml:space="preserve"> </w:t>
      </w:r>
      <w:r>
        <w:rPr>
          <w:rFonts w:eastAsia="Arial" w:cs="Times New Roman"/>
          <w:color w:val="auto"/>
          <w:sz w:val="24"/>
          <w:szCs w:val="24"/>
        </w:rPr>
        <w:t>-</w:t>
      </w:r>
      <w:r w:rsidRPr="00BC2119">
        <w:rPr>
          <w:rFonts w:eastAsia="Arial" w:cs="Times New Roman"/>
          <w:color w:val="auto"/>
          <w:sz w:val="24"/>
          <w:szCs w:val="24"/>
        </w:rPr>
        <w:t>προσανατολισμού «θεραπευτικό</w:t>
      </w:r>
      <w:r>
        <w:rPr>
          <w:rFonts w:eastAsia="Arial" w:cs="Times New Roman"/>
          <w:color w:val="auto"/>
          <w:sz w:val="24"/>
          <w:szCs w:val="24"/>
        </w:rPr>
        <w:t xml:space="preserve">- εκπαιδευτικό» </w:t>
      </w:r>
      <w:r w:rsidRPr="00BC2119">
        <w:rPr>
          <w:rFonts w:eastAsia="Arial" w:cs="Times New Roman"/>
          <w:color w:val="auto"/>
          <w:sz w:val="24"/>
          <w:szCs w:val="24"/>
        </w:rPr>
        <w:t xml:space="preserve"> σχέδιο προς υιοθέτηση από τον κοινωνιολογικό φορέα στον οποίο απευθύνεστε. </w:t>
      </w:r>
    </w:p>
    <w:p w:rsidR="002B2461" w:rsidRPr="00BC2119" w:rsidRDefault="002B2461" w:rsidP="002B2461">
      <w:pPr>
        <w:tabs>
          <w:tab w:val="left" w:pos="2835"/>
        </w:tabs>
        <w:jc w:val="both"/>
        <w:rPr>
          <w:rFonts w:eastAsia="Arial" w:cs="Times New Roman"/>
          <w:i/>
          <w:color w:val="auto"/>
          <w:sz w:val="24"/>
          <w:szCs w:val="24"/>
        </w:rPr>
      </w:pPr>
      <w:r w:rsidRPr="00BC2119">
        <w:rPr>
          <w:rFonts w:eastAsia="Arial" w:cs="Times New Roman"/>
          <w:i/>
          <w:color w:val="auto"/>
          <w:sz w:val="24"/>
          <w:szCs w:val="24"/>
        </w:rPr>
        <w:t xml:space="preserve"> Θυμίζω  ότι μπορείτε, ίσως και </w:t>
      </w:r>
      <w:r w:rsidRPr="005617A7">
        <w:rPr>
          <w:rFonts w:eastAsia="Arial" w:cs="Times New Roman"/>
          <w:b/>
          <w:i/>
          <w:color w:val="auto"/>
          <w:sz w:val="24"/>
          <w:szCs w:val="24"/>
        </w:rPr>
        <w:t>επιβάλλεται,</w:t>
      </w:r>
      <w:r w:rsidRPr="00BC2119">
        <w:rPr>
          <w:rFonts w:eastAsia="Arial" w:cs="Times New Roman"/>
          <w:i/>
          <w:color w:val="auto"/>
          <w:sz w:val="24"/>
          <w:szCs w:val="24"/>
        </w:rPr>
        <w:t xml:space="preserve"> να προσδιορίσετε εκ νέου τις έννοιες, δηλαδή εκφράσεις και όχι απαραίτητα λέξεις – κλειδιά στην περιγραφή της Μελέτης από όπου θα αναζητήσετε την αντιστοίχιση. Διότι όταν συντάσσατε το κείμενο δεν είχατε </w:t>
      </w:r>
      <w:proofErr w:type="spellStart"/>
      <w:r w:rsidRPr="00BC2119">
        <w:rPr>
          <w:rFonts w:eastAsia="Arial" w:cs="Times New Roman"/>
          <w:i/>
          <w:color w:val="auto"/>
          <w:sz w:val="24"/>
          <w:szCs w:val="24"/>
        </w:rPr>
        <w:t>υπόψιν</w:t>
      </w:r>
      <w:proofErr w:type="spellEnd"/>
      <w:r w:rsidRPr="00BC2119">
        <w:rPr>
          <w:rFonts w:eastAsia="Arial" w:cs="Times New Roman"/>
          <w:i/>
          <w:color w:val="auto"/>
          <w:sz w:val="24"/>
          <w:szCs w:val="24"/>
        </w:rPr>
        <w:t xml:space="preserve"> σας αυτό που σας ζητείται τώρα.</w:t>
      </w:r>
    </w:p>
    <w:p w:rsidR="002B2461" w:rsidRPr="00BC2119" w:rsidRDefault="002B2461" w:rsidP="002B2461">
      <w:pPr>
        <w:tabs>
          <w:tab w:val="left" w:pos="2835"/>
        </w:tabs>
        <w:jc w:val="both"/>
        <w:rPr>
          <w:rFonts w:eastAsia="Arial" w:cs="Times New Roman"/>
          <w:color w:val="auto"/>
          <w:sz w:val="24"/>
          <w:szCs w:val="24"/>
        </w:rPr>
      </w:pPr>
      <w:r w:rsidRPr="00BC2119">
        <w:rPr>
          <w:rFonts w:eastAsia="Arial" w:cs="Times New Roman"/>
          <w:color w:val="auto"/>
          <w:sz w:val="24"/>
          <w:szCs w:val="24"/>
        </w:rPr>
        <w:t>Απαντήστε στα ακόλουθα ερωτήματα</w:t>
      </w:r>
      <w:r>
        <w:rPr>
          <w:rFonts w:eastAsia="Arial" w:cs="Times New Roman"/>
          <w:color w:val="auto"/>
          <w:sz w:val="24"/>
          <w:szCs w:val="24"/>
        </w:rPr>
        <w:t xml:space="preserve">, ενθυμούμενοι ότι τώρα, υπό το συμβουλευτικό πρίσμα στο πλαίσιο των καθηκόντων μας ως συμβουλεύοντες επαγγελματίες-κοινωνικοί λειτουργοί, μας ενδιαφέρουν α) τόσο ο </w:t>
      </w:r>
      <w:proofErr w:type="spellStart"/>
      <w:r>
        <w:rPr>
          <w:rFonts w:eastAsia="Arial" w:cs="Times New Roman"/>
          <w:color w:val="auto"/>
          <w:sz w:val="24"/>
          <w:szCs w:val="24"/>
        </w:rPr>
        <w:t>Δρων</w:t>
      </w:r>
      <w:proofErr w:type="spellEnd"/>
      <w:r>
        <w:rPr>
          <w:rFonts w:eastAsia="Arial" w:cs="Times New Roman"/>
          <w:color w:val="auto"/>
          <w:sz w:val="24"/>
          <w:szCs w:val="24"/>
        </w:rPr>
        <w:t xml:space="preserve"> (ο λεγόμενος Θύτης) </w:t>
      </w:r>
      <w:r w:rsidRPr="005617A7">
        <w:rPr>
          <w:rFonts w:eastAsia="Arial" w:cs="Times New Roman"/>
          <w:b/>
          <w:color w:val="auto"/>
          <w:sz w:val="24"/>
          <w:szCs w:val="24"/>
        </w:rPr>
        <w:t>όσο</w:t>
      </w:r>
      <w:r>
        <w:rPr>
          <w:rFonts w:eastAsia="Arial" w:cs="Times New Roman"/>
          <w:color w:val="auto"/>
          <w:sz w:val="24"/>
          <w:szCs w:val="24"/>
        </w:rPr>
        <w:t xml:space="preserve"> και β) το υποκείμενο στη δράση του προηγούμενου άτομο (το λεγόμενο Θύμα)</w:t>
      </w:r>
      <w:r w:rsidRPr="00BC2119">
        <w:rPr>
          <w:rFonts w:eastAsia="Arial" w:cs="Times New Roman"/>
          <w:color w:val="auto"/>
          <w:sz w:val="24"/>
          <w:szCs w:val="24"/>
        </w:rPr>
        <w:t>.</w:t>
      </w:r>
      <w:r>
        <w:rPr>
          <w:rFonts w:eastAsia="Arial" w:cs="Times New Roman"/>
          <w:color w:val="auto"/>
          <w:sz w:val="24"/>
          <w:szCs w:val="24"/>
        </w:rPr>
        <w:t>για το πρόσωπο που αναφέρεστε</w:t>
      </w:r>
    </w:p>
    <w:p w:rsidR="002B2461" w:rsidRDefault="002B2461" w:rsidP="002B2461">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Ερώτημα 1: </w:t>
      </w:r>
      <w:r>
        <w:rPr>
          <w:rFonts w:eastAsia="Arial" w:cs="Times New Roman"/>
          <w:color w:val="auto"/>
          <w:sz w:val="24"/>
          <w:szCs w:val="24"/>
        </w:rPr>
        <w:t xml:space="preserve">Ποιος εκτιμάτε ότι πρέπει να  είναι ο </w:t>
      </w:r>
      <w:r w:rsidRPr="00800D09">
        <w:rPr>
          <w:rFonts w:eastAsia="Arial" w:cs="Times New Roman"/>
          <w:b/>
          <w:color w:val="auto"/>
          <w:sz w:val="24"/>
          <w:szCs w:val="24"/>
        </w:rPr>
        <w:t xml:space="preserve">Στόχος </w:t>
      </w:r>
      <w:r>
        <w:rPr>
          <w:rFonts w:eastAsia="Arial" w:cs="Times New Roman"/>
          <w:color w:val="auto"/>
          <w:sz w:val="24"/>
          <w:szCs w:val="24"/>
        </w:rPr>
        <w:t xml:space="preserve">σας, για το πρόσωπο που αναφέρεστε, στην πρώτη αυτή Συμβουλευτική προσέγγιση, η Δράση ή η Ενόραση ? Και για ποιον ? Ανατρέξτε στο διάγραμμα του </w:t>
      </w:r>
      <w:r>
        <w:rPr>
          <w:rFonts w:eastAsia="Arial" w:cs="Times New Roman"/>
          <w:color w:val="auto"/>
          <w:sz w:val="24"/>
          <w:szCs w:val="24"/>
          <w:lang w:val="en-US"/>
        </w:rPr>
        <w:t>Frey</w:t>
      </w:r>
      <w:r w:rsidRPr="005617A7">
        <w:rPr>
          <w:rFonts w:eastAsia="Arial" w:cs="Times New Roman"/>
          <w:color w:val="auto"/>
          <w:sz w:val="24"/>
          <w:szCs w:val="24"/>
        </w:rPr>
        <w:t>.</w:t>
      </w:r>
    </w:p>
    <w:p w:rsidR="00990138" w:rsidRPr="00990138" w:rsidRDefault="00990138" w:rsidP="002B2461">
      <w:pPr>
        <w:tabs>
          <w:tab w:val="left" w:pos="2835"/>
        </w:tabs>
        <w:jc w:val="both"/>
        <w:rPr>
          <w:rFonts w:eastAsia="Arial" w:cs="Times New Roman"/>
          <w:color w:val="auto"/>
          <w:sz w:val="24"/>
          <w:szCs w:val="24"/>
        </w:rPr>
      </w:pPr>
      <w:r>
        <w:rPr>
          <w:rFonts w:eastAsia="Arial" w:cs="Times New Roman"/>
          <w:color w:val="auto"/>
          <w:sz w:val="24"/>
          <w:szCs w:val="24"/>
        </w:rPr>
        <w:lastRenderedPageBreak/>
        <w:t>Ο στόχος για το Θύτη της παρούσας μελέτης που ασκεί σωματική βία το παιδί του</w:t>
      </w:r>
      <w:r w:rsidR="00DE33F0">
        <w:rPr>
          <w:rFonts w:eastAsia="Arial" w:cs="Times New Roman"/>
          <w:color w:val="auto"/>
          <w:sz w:val="24"/>
          <w:szCs w:val="24"/>
        </w:rPr>
        <w:t>,</w:t>
      </w:r>
      <w:r>
        <w:rPr>
          <w:rFonts w:eastAsia="Arial" w:cs="Times New Roman"/>
          <w:color w:val="auto"/>
          <w:sz w:val="24"/>
          <w:szCs w:val="24"/>
        </w:rPr>
        <w:t xml:space="preserve"> είναι προσανατολισμένος στη Δράση</w:t>
      </w:r>
      <w:r w:rsidR="00DE33F0">
        <w:rPr>
          <w:rFonts w:eastAsia="Arial" w:cs="Times New Roman"/>
          <w:color w:val="auto"/>
          <w:sz w:val="24"/>
          <w:szCs w:val="24"/>
        </w:rPr>
        <w:t>,</w:t>
      </w:r>
      <w:r>
        <w:rPr>
          <w:rFonts w:eastAsia="Arial" w:cs="Times New Roman"/>
          <w:color w:val="auto"/>
          <w:sz w:val="24"/>
          <w:szCs w:val="24"/>
        </w:rPr>
        <w:t xml:space="preserve"> δηλαδή στη αλλαγή της συμπεριφοράς και την αντικατάσταση από μία περισσότερο λειτουργική/αποδεκτή προς το Θύμα συμπεριφορά.</w:t>
      </w:r>
      <w:r w:rsidR="004B03EB">
        <w:rPr>
          <w:rFonts w:eastAsia="Arial" w:cs="Times New Roman"/>
          <w:color w:val="auto"/>
          <w:sz w:val="24"/>
          <w:szCs w:val="24"/>
        </w:rPr>
        <w:t xml:space="preserve"> Όσον αφορά το Θύμα, στόχος είναι η ενόραση με </w:t>
      </w:r>
      <w:r w:rsidR="007A6955">
        <w:rPr>
          <w:rFonts w:eastAsia="Arial" w:cs="Times New Roman"/>
          <w:color w:val="auto"/>
          <w:sz w:val="24"/>
          <w:szCs w:val="24"/>
        </w:rPr>
        <w:t>συναισθηματικές</w:t>
      </w:r>
      <w:r w:rsidR="0031254A">
        <w:rPr>
          <w:rFonts w:eastAsia="Arial" w:cs="Times New Roman"/>
          <w:color w:val="auto"/>
          <w:sz w:val="24"/>
          <w:szCs w:val="24"/>
        </w:rPr>
        <w:t xml:space="preserve"> </w:t>
      </w:r>
      <w:r w:rsidR="004B03EB">
        <w:rPr>
          <w:rFonts w:eastAsia="Arial" w:cs="Times New Roman"/>
          <w:color w:val="auto"/>
          <w:sz w:val="24"/>
          <w:szCs w:val="24"/>
        </w:rPr>
        <w:t xml:space="preserve">διαδικασίες. </w:t>
      </w:r>
    </w:p>
    <w:p w:rsidR="001656DD" w:rsidRPr="00990138" w:rsidRDefault="001656DD" w:rsidP="002B2461">
      <w:pPr>
        <w:tabs>
          <w:tab w:val="left" w:pos="2835"/>
        </w:tabs>
        <w:jc w:val="both"/>
        <w:rPr>
          <w:rFonts w:eastAsia="Arial" w:cs="Times New Roman"/>
          <w:color w:val="auto"/>
          <w:sz w:val="24"/>
          <w:szCs w:val="24"/>
        </w:rPr>
      </w:pPr>
    </w:p>
    <w:p w:rsidR="002B2461" w:rsidRPr="00BC2119" w:rsidRDefault="002B2461" w:rsidP="002B2461">
      <w:pPr>
        <w:tabs>
          <w:tab w:val="left" w:pos="2835"/>
        </w:tabs>
        <w:jc w:val="both"/>
        <w:rPr>
          <w:rFonts w:eastAsia="Arial" w:cs="Times New Roman"/>
          <w:color w:val="auto"/>
          <w:sz w:val="24"/>
          <w:szCs w:val="24"/>
        </w:rPr>
      </w:pPr>
      <w:r w:rsidRPr="00BC2119">
        <w:rPr>
          <w:rFonts w:eastAsia="Arial" w:cs="Times New Roman"/>
          <w:color w:val="auto"/>
          <w:sz w:val="24"/>
          <w:szCs w:val="24"/>
        </w:rPr>
        <w:t>Ερώτημα</w:t>
      </w:r>
      <w:r>
        <w:rPr>
          <w:rFonts w:eastAsia="Arial" w:cs="Times New Roman"/>
          <w:color w:val="auto"/>
          <w:sz w:val="24"/>
          <w:szCs w:val="24"/>
        </w:rPr>
        <w:t xml:space="preserve"> </w:t>
      </w:r>
      <w:r w:rsidRPr="00BC2119">
        <w:rPr>
          <w:rFonts w:eastAsia="Arial" w:cs="Times New Roman"/>
          <w:color w:val="auto"/>
          <w:sz w:val="24"/>
          <w:szCs w:val="24"/>
        </w:rPr>
        <w:t>2:</w:t>
      </w:r>
      <w:r>
        <w:rPr>
          <w:rFonts w:eastAsia="Arial" w:cs="Times New Roman"/>
          <w:color w:val="auto"/>
          <w:sz w:val="24"/>
          <w:szCs w:val="24"/>
        </w:rPr>
        <w:t xml:space="preserve"> </w:t>
      </w:r>
      <w:r w:rsidRPr="00BC2119">
        <w:rPr>
          <w:rFonts w:eastAsia="Arial" w:cs="Times New Roman"/>
          <w:color w:val="auto"/>
          <w:sz w:val="24"/>
          <w:szCs w:val="24"/>
        </w:rPr>
        <w:t>Ποιες λέξεις-κλειδί των</w:t>
      </w:r>
      <w:r>
        <w:rPr>
          <w:rFonts w:eastAsia="Arial" w:cs="Times New Roman"/>
          <w:color w:val="auto"/>
          <w:sz w:val="24"/>
          <w:szCs w:val="24"/>
        </w:rPr>
        <w:t xml:space="preserve"> Συμβουλευτικών </w:t>
      </w:r>
      <w:r w:rsidRPr="00BC2119">
        <w:rPr>
          <w:rFonts w:eastAsia="Arial" w:cs="Times New Roman"/>
          <w:color w:val="auto"/>
          <w:sz w:val="24"/>
          <w:szCs w:val="24"/>
        </w:rPr>
        <w:t>θεωριών</w:t>
      </w:r>
      <w:r>
        <w:rPr>
          <w:rFonts w:eastAsia="Arial" w:cs="Times New Roman"/>
          <w:color w:val="auto"/>
          <w:sz w:val="24"/>
          <w:szCs w:val="24"/>
        </w:rPr>
        <w:t xml:space="preserve">, τις οποίες αναζητείστε στις ανωτέρω διαφάνειες, </w:t>
      </w:r>
      <w:r w:rsidRPr="00BC2119">
        <w:rPr>
          <w:rFonts w:eastAsia="Arial" w:cs="Times New Roman"/>
          <w:color w:val="auto"/>
          <w:sz w:val="24"/>
          <w:szCs w:val="24"/>
        </w:rPr>
        <w:t>αντιστοιχούν με τις αντίστοιχες της Μελέτη</w:t>
      </w:r>
      <w:r>
        <w:rPr>
          <w:rFonts w:eastAsia="Arial" w:cs="Times New Roman"/>
          <w:color w:val="auto"/>
          <w:sz w:val="24"/>
          <w:szCs w:val="24"/>
        </w:rPr>
        <w:t>ς</w:t>
      </w:r>
      <w:r w:rsidRPr="00BC2119">
        <w:rPr>
          <w:rFonts w:eastAsia="Arial" w:cs="Times New Roman"/>
          <w:color w:val="auto"/>
          <w:sz w:val="24"/>
          <w:szCs w:val="24"/>
        </w:rPr>
        <w:t xml:space="preserve"> Περίπτωσης</w:t>
      </w:r>
      <w:r>
        <w:rPr>
          <w:rFonts w:eastAsia="Arial" w:cs="Times New Roman"/>
          <w:color w:val="auto"/>
          <w:sz w:val="24"/>
          <w:szCs w:val="24"/>
        </w:rPr>
        <w:t>, όπως ενδεχομένως τις επιλέγετε τώρα</w:t>
      </w:r>
      <w:r w:rsidRPr="00BC2119">
        <w:rPr>
          <w:rFonts w:eastAsia="Arial" w:cs="Times New Roman"/>
          <w:color w:val="auto"/>
          <w:sz w:val="24"/>
          <w:szCs w:val="24"/>
        </w:rPr>
        <w:t xml:space="preserve"> ?</w:t>
      </w:r>
    </w:p>
    <w:p w:rsidR="002B2461" w:rsidRDefault="002B2461" w:rsidP="002B2461">
      <w:pPr>
        <w:tabs>
          <w:tab w:val="left" w:pos="2835"/>
        </w:tabs>
        <w:jc w:val="both"/>
        <w:rPr>
          <w:rFonts w:eastAsia="Arial" w:cs="Times New Roman"/>
          <w:color w:val="auto"/>
          <w:sz w:val="24"/>
          <w:szCs w:val="24"/>
        </w:rPr>
      </w:pPr>
      <w:r w:rsidRPr="00BC2119">
        <w:rPr>
          <w:rFonts w:eastAsia="Arial" w:cs="Times New Roman"/>
          <w:color w:val="auto"/>
          <w:sz w:val="24"/>
          <w:szCs w:val="24"/>
        </w:rPr>
        <w:t>Θα σας διευκόλυνε η συμπλήρωση του ακόλουθου πίνακα διπλής καταγραφής.</w:t>
      </w:r>
    </w:p>
    <w:p w:rsidR="002B2461" w:rsidRPr="00BC2119" w:rsidRDefault="002B2461" w:rsidP="002B2461">
      <w:pPr>
        <w:tabs>
          <w:tab w:val="left" w:pos="2835"/>
        </w:tabs>
        <w:jc w:val="both"/>
        <w:rPr>
          <w:rFonts w:eastAsia="Arial" w:cs="Times New Roman"/>
          <w:color w:val="auto"/>
          <w:sz w:val="24"/>
          <w:szCs w:val="24"/>
        </w:rPr>
      </w:pPr>
    </w:p>
    <w:tbl>
      <w:tblPr>
        <w:tblStyle w:val="afff6"/>
        <w:tblW w:w="0" w:type="auto"/>
        <w:tblLook w:val="04A0"/>
      </w:tblPr>
      <w:tblGrid>
        <w:gridCol w:w="3256"/>
        <w:gridCol w:w="3714"/>
        <w:gridCol w:w="3486"/>
      </w:tblGrid>
      <w:tr w:rsidR="002B2461" w:rsidRPr="00BC2119" w:rsidTr="00A9074B">
        <w:tc>
          <w:tcPr>
            <w:tcW w:w="3256" w:type="dxa"/>
          </w:tcPr>
          <w:p w:rsidR="002B2461" w:rsidRPr="00BC2119" w:rsidRDefault="002B2461" w:rsidP="00A9074B">
            <w:pPr>
              <w:tabs>
                <w:tab w:val="left" w:pos="2835"/>
              </w:tabs>
              <w:jc w:val="both"/>
              <w:rPr>
                <w:rFonts w:eastAsia="Arial" w:cs="Times New Roman"/>
                <w:color w:val="auto"/>
                <w:sz w:val="24"/>
                <w:szCs w:val="24"/>
              </w:rPr>
            </w:pPr>
            <w:r w:rsidRPr="00BC2119">
              <w:rPr>
                <w:rFonts w:eastAsia="Arial" w:cs="Times New Roman"/>
                <w:color w:val="auto"/>
                <w:sz w:val="24"/>
                <w:szCs w:val="24"/>
              </w:rPr>
              <w:t>Λέξεις-κλειδιά των θεωριών</w:t>
            </w:r>
            <w:r>
              <w:rPr>
                <w:rFonts w:eastAsia="Arial" w:cs="Times New Roman"/>
                <w:color w:val="auto"/>
                <w:sz w:val="24"/>
                <w:szCs w:val="24"/>
              </w:rPr>
              <w:t xml:space="preserve"> </w:t>
            </w:r>
            <w:r w:rsidRPr="005617A7">
              <w:rPr>
                <w:rFonts w:eastAsia="Arial" w:cs="Times New Roman"/>
                <w:b/>
                <w:color w:val="auto"/>
                <w:sz w:val="24"/>
                <w:szCs w:val="24"/>
              </w:rPr>
              <w:t>Συμβουλευτικής</w:t>
            </w:r>
          </w:p>
        </w:tc>
        <w:tc>
          <w:tcPr>
            <w:tcW w:w="3714" w:type="dxa"/>
          </w:tcPr>
          <w:p w:rsidR="002B2461" w:rsidRPr="00BC2119" w:rsidRDefault="002B2461" w:rsidP="00A9074B">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Λέξεις-κλειδιά της </w:t>
            </w:r>
            <w:r w:rsidRPr="005617A7">
              <w:rPr>
                <w:rFonts w:eastAsia="Arial" w:cs="Times New Roman"/>
                <w:b/>
                <w:color w:val="auto"/>
                <w:sz w:val="24"/>
                <w:szCs w:val="24"/>
              </w:rPr>
              <w:t>Μελέτης περίπτωσης</w:t>
            </w:r>
            <w:r>
              <w:rPr>
                <w:rFonts w:eastAsia="Arial" w:cs="Times New Roman"/>
                <w:color w:val="auto"/>
                <w:sz w:val="24"/>
                <w:szCs w:val="24"/>
              </w:rPr>
              <w:t xml:space="preserve"> (ενδεχόμενη νέα θεώρηση)</w:t>
            </w:r>
          </w:p>
        </w:tc>
        <w:tc>
          <w:tcPr>
            <w:tcW w:w="3486" w:type="dxa"/>
          </w:tcPr>
          <w:p w:rsidR="002B2461" w:rsidRDefault="002B2461" w:rsidP="00A9074B">
            <w:pPr>
              <w:tabs>
                <w:tab w:val="left" w:pos="2835"/>
              </w:tabs>
              <w:jc w:val="both"/>
              <w:rPr>
                <w:rFonts w:eastAsia="Arial" w:cs="Times New Roman"/>
                <w:color w:val="auto"/>
                <w:sz w:val="24"/>
                <w:szCs w:val="24"/>
              </w:rPr>
            </w:pPr>
            <w:r>
              <w:rPr>
                <w:rFonts w:eastAsia="Arial" w:cs="Times New Roman"/>
                <w:color w:val="auto"/>
                <w:sz w:val="24"/>
                <w:szCs w:val="24"/>
              </w:rPr>
              <w:t xml:space="preserve">Σύντομο </w:t>
            </w:r>
            <w:r w:rsidRPr="00BC2119">
              <w:rPr>
                <w:rFonts w:eastAsia="Arial" w:cs="Times New Roman"/>
                <w:color w:val="auto"/>
                <w:sz w:val="24"/>
                <w:szCs w:val="24"/>
              </w:rPr>
              <w:t>Συμπέρασμα</w:t>
            </w:r>
            <w:r>
              <w:rPr>
                <w:rFonts w:eastAsia="Arial" w:cs="Times New Roman"/>
                <w:color w:val="auto"/>
                <w:sz w:val="24"/>
                <w:szCs w:val="24"/>
              </w:rPr>
              <w:t xml:space="preserve"> (επιλέξτε με </w:t>
            </w:r>
            <w:r w:rsidRPr="00800D09">
              <w:rPr>
                <w:rFonts w:eastAsia="Arial" w:cs="Times New Roman"/>
                <w:b/>
                <w:color w:val="auto"/>
                <w:sz w:val="24"/>
                <w:szCs w:val="24"/>
              </w:rPr>
              <w:t>ν</w:t>
            </w:r>
            <w:r>
              <w:rPr>
                <w:rFonts w:eastAsia="Arial" w:cs="Times New Roman"/>
                <w:color w:val="auto"/>
                <w:sz w:val="24"/>
                <w:szCs w:val="24"/>
              </w:rPr>
              <w:t xml:space="preserve"> )</w:t>
            </w:r>
          </w:p>
          <w:p w:rsidR="002B2461" w:rsidRPr="00BC2119" w:rsidRDefault="002B2461" w:rsidP="00A9074B">
            <w:pPr>
              <w:tabs>
                <w:tab w:val="left" w:pos="2835"/>
              </w:tabs>
              <w:jc w:val="both"/>
              <w:rPr>
                <w:rFonts w:eastAsia="Arial" w:cs="Times New Roman"/>
                <w:color w:val="auto"/>
                <w:sz w:val="24"/>
                <w:szCs w:val="24"/>
              </w:rPr>
            </w:pPr>
            <w:r>
              <w:rPr>
                <w:rFonts w:eastAsia="Arial" w:cs="Times New Roman"/>
                <w:color w:val="auto"/>
                <w:sz w:val="24"/>
                <w:szCs w:val="24"/>
              </w:rPr>
              <w:t>Λ-Ε___</w:t>
            </w:r>
            <w:r w:rsidRPr="00A9074B">
              <w:rPr>
                <w:rFonts w:eastAsia="Arial" w:cs="Times New Roman"/>
                <w:color w:val="auto"/>
                <w:sz w:val="24"/>
                <w:szCs w:val="24"/>
              </w:rPr>
              <w:t xml:space="preserve">Λ-Δ </w:t>
            </w:r>
            <w:r>
              <w:rPr>
                <w:rFonts w:eastAsia="Arial" w:cs="Times New Roman"/>
                <w:color w:val="auto"/>
                <w:sz w:val="24"/>
                <w:szCs w:val="24"/>
              </w:rPr>
              <w:t xml:space="preserve">      Σ-Δ      Σ-Ε   </w:t>
            </w:r>
          </w:p>
        </w:tc>
      </w:tr>
      <w:tr w:rsidR="002B2461" w:rsidRPr="00BC2119" w:rsidTr="00A9074B">
        <w:tc>
          <w:tcPr>
            <w:tcW w:w="3256" w:type="dxa"/>
          </w:tcPr>
          <w:p w:rsidR="002B2461" w:rsidRPr="00CB79E3" w:rsidRDefault="00CB79E3" w:rsidP="00CB79E3">
            <w:pPr>
              <w:tabs>
                <w:tab w:val="left" w:pos="2835"/>
              </w:tabs>
              <w:jc w:val="both"/>
              <w:rPr>
                <w:rFonts w:eastAsia="Arial" w:cs="Times New Roman"/>
                <w:color w:val="auto"/>
                <w:sz w:val="24"/>
                <w:szCs w:val="24"/>
              </w:rPr>
            </w:pPr>
            <w:r>
              <w:rPr>
                <w:rFonts w:eastAsia="Arial" w:cs="Times New Roman"/>
                <w:color w:val="auto"/>
                <w:sz w:val="24"/>
                <w:szCs w:val="24"/>
              </w:rPr>
              <w:t>Μη αποτελεσματικός τρόπος συμπεριφοράς</w:t>
            </w:r>
          </w:p>
        </w:tc>
        <w:tc>
          <w:tcPr>
            <w:tcW w:w="3714" w:type="dxa"/>
          </w:tcPr>
          <w:p w:rsidR="002B2461" w:rsidRPr="00BC2119" w:rsidRDefault="00A9074B" w:rsidP="00A9074B">
            <w:pPr>
              <w:tabs>
                <w:tab w:val="left" w:pos="2835"/>
              </w:tabs>
              <w:jc w:val="both"/>
              <w:rPr>
                <w:rFonts w:eastAsia="Arial" w:cs="Times New Roman"/>
                <w:color w:val="auto"/>
                <w:sz w:val="24"/>
                <w:szCs w:val="24"/>
              </w:rPr>
            </w:pPr>
            <w:r>
              <w:rPr>
                <w:rFonts w:eastAsia="Arial" w:cs="Times New Roman"/>
                <w:color w:val="auto"/>
                <w:sz w:val="24"/>
                <w:szCs w:val="24"/>
              </w:rPr>
              <w:t>Σωματική – Ενδοοικογενειακή βία (θύτης)</w:t>
            </w:r>
          </w:p>
        </w:tc>
        <w:tc>
          <w:tcPr>
            <w:tcW w:w="3486" w:type="dxa"/>
          </w:tcPr>
          <w:p w:rsidR="00773F44" w:rsidRDefault="00773F44" w:rsidP="00773F44">
            <w:pPr>
              <w:jc w:val="center"/>
              <w:rPr>
                <w:rFonts w:eastAsia="Arial" w:cs="Times New Roman"/>
                <w:color w:val="auto"/>
                <w:sz w:val="24"/>
                <w:szCs w:val="24"/>
              </w:rPr>
            </w:pPr>
          </w:p>
          <w:p w:rsidR="002B2461" w:rsidRDefault="00773F44" w:rsidP="00773F44">
            <w:pPr>
              <w:jc w:val="center"/>
              <w:rPr>
                <w:rFonts w:eastAsia="Arial" w:cs="Times New Roman"/>
                <w:color w:val="auto"/>
                <w:sz w:val="24"/>
                <w:szCs w:val="24"/>
              </w:rPr>
            </w:pPr>
            <w:r>
              <w:rPr>
                <w:rFonts w:eastAsia="Arial" w:cs="Times New Roman"/>
                <w:color w:val="auto"/>
                <w:sz w:val="24"/>
                <w:szCs w:val="24"/>
              </w:rPr>
              <w:t>Λ – Δ</w:t>
            </w:r>
          </w:p>
          <w:p w:rsidR="00773F44" w:rsidRPr="00BC2119" w:rsidRDefault="00773F44" w:rsidP="00773F44">
            <w:pPr>
              <w:jc w:val="center"/>
              <w:rPr>
                <w:rFonts w:eastAsia="Arial" w:cs="Times New Roman"/>
                <w:color w:val="auto"/>
                <w:sz w:val="24"/>
                <w:szCs w:val="24"/>
              </w:rPr>
            </w:pPr>
          </w:p>
        </w:tc>
      </w:tr>
      <w:tr w:rsidR="002B2461" w:rsidRPr="00BC2119" w:rsidTr="00A9074B">
        <w:tc>
          <w:tcPr>
            <w:tcW w:w="3256" w:type="dxa"/>
          </w:tcPr>
          <w:p w:rsidR="002B2461" w:rsidRPr="00911383" w:rsidRDefault="00773F44" w:rsidP="00CB79E3">
            <w:pPr>
              <w:tabs>
                <w:tab w:val="left" w:pos="2835"/>
              </w:tabs>
              <w:jc w:val="both"/>
              <w:rPr>
                <w:rFonts w:eastAsia="Arial" w:cs="Times New Roman"/>
                <w:color w:val="auto"/>
                <w:sz w:val="24"/>
                <w:szCs w:val="24"/>
              </w:rPr>
            </w:pPr>
            <w:r>
              <w:rPr>
                <w:rFonts w:eastAsia="Arial" w:cs="Times New Roman"/>
                <w:color w:val="auto"/>
                <w:sz w:val="24"/>
                <w:szCs w:val="24"/>
              </w:rPr>
              <w:t>Ακατάλληλοι τρόποι ελέγχου για την ικανοποίηση των αναγκών</w:t>
            </w:r>
            <w:r w:rsidR="002B2461">
              <w:rPr>
                <w:rFonts w:eastAsia="Arial" w:cs="Times New Roman"/>
                <w:color w:val="auto"/>
                <w:sz w:val="24"/>
                <w:szCs w:val="24"/>
              </w:rPr>
              <w:t xml:space="preserve"> </w:t>
            </w:r>
          </w:p>
        </w:tc>
        <w:tc>
          <w:tcPr>
            <w:tcW w:w="3714" w:type="dxa"/>
          </w:tcPr>
          <w:p w:rsidR="002B2461" w:rsidRPr="00BC2119" w:rsidRDefault="00773F44" w:rsidP="00773F44">
            <w:pPr>
              <w:tabs>
                <w:tab w:val="left" w:pos="2835"/>
              </w:tabs>
              <w:jc w:val="both"/>
              <w:rPr>
                <w:rFonts w:eastAsia="Arial" w:cs="Times New Roman"/>
                <w:color w:val="auto"/>
                <w:sz w:val="24"/>
                <w:szCs w:val="24"/>
              </w:rPr>
            </w:pPr>
            <w:r>
              <w:rPr>
                <w:rFonts w:eastAsia="Arial" w:cs="Times New Roman"/>
                <w:color w:val="auto"/>
                <w:sz w:val="24"/>
                <w:szCs w:val="24"/>
              </w:rPr>
              <w:t>Σωματική βία παιδιού λόγω της επιθυμίας για ηρεμία (θύτης)</w:t>
            </w:r>
          </w:p>
        </w:tc>
        <w:tc>
          <w:tcPr>
            <w:tcW w:w="3486" w:type="dxa"/>
          </w:tcPr>
          <w:p w:rsidR="00773F44" w:rsidRDefault="00773F44" w:rsidP="00773F44">
            <w:pPr>
              <w:tabs>
                <w:tab w:val="left" w:pos="2835"/>
              </w:tabs>
              <w:jc w:val="center"/>
              <w:rPr>
                <w:rFonts w:eastAsia="Arial" w:cs="Times New Roman"/>
                <w:color w:val="auto"/>
                <w:sz w:val="24"/>
                <w:szCs w:val="24"/>
              </w:rPr>
            </w:pPr>
          </w:p>
          <w:p w:rsidR="002B2461" w:rsidRDefault="00773F44" w:rsidP="00773F44">
            <w:pPr>
              <w:tabs>
                <w:tab w:val="left" w:pos="2835"/>
              </w:tabs>
              <w:jc w:val="center"/>
              <w:rPr>
                <w:rFonts w:eastAsia="Arial" w:cs="Times New Roman"/>
                <w:color w:val="auto"/>
                <w:sz w:val="24"/>
                <w:szCs w:val="24"/>
              </w:rPr>
            </w:pPr>
            <w:r>
              <w:rPr>
                <w:rFonts w:eastAsia="Arial" w:cs="Times New Roman"/>
                <w:color w:val="auto"/>
                <w:sz w:val="24"/>
                <w:szCs w:val="24"/>
              </w:rPr>
              <w:t>Λ – Δ</w:t>
            </w:r>
          </w:p>
          <w:p w:rsidR="00773F44" w:rsidRPr="00BC2119" w:rsidRDefault="00773F44" w:rsidP="00A9074B">
            <w:pPr>
              <w:tabs>
                <w:tab w:val="left" w:pos="2835"/>
              </w:tabs>
              <w:jc w:val="both"/>
              <w:rPr>
                <w:rFonts w:eastAsia="Arial" w:cs="Times New Roman"/>
                <w:color w:val="auto"/>
                <w:sz w:val="24"/>
                <w:szCs w:val="24"/>
              </w:rPr>
            </w:pPr>
          </w:p>
        </w:tc>
      </w:tr>
      <w:tr w:rsidR="002B2461" w:rsidRPr="00BC2119" w:rsidTr="00A9074B">
        <w:tc>
          <w:tcPr>
            <w:tcW w:w="3256" w:type="dxa"/>
          </w:tcPr>
          <w:p w:rsidR="00D52F02" w:rsidRDefault="00D52F02" w:rsidP="00D52F02">
            <w:pPr>
              <w:tabs>
                <w:tab w:val="left" w:pos="2835"/>
              </w:tabs>
              <w:jc w:val="center"/>
              <w:rPr>
                <w:rFonts w:eastAsia="Arial" w:cs="Times New Roman"/>
                <w:color w:val="auto"/>
                <w:sz w:val="24"/>
                <w:szCs w:val="24"/>
              </w:rPr>
            </w:pPr>
          </w:p>
          <w:p w:rsidR="002B2461" w:rsidRPr="00BC2119" w:rsidRDefault="00D52F02" w:rsidP="00D52F02">
            <w:pPr>
              <w:tabs>
                <w:tab w:val="left" w:pos="2835"/>
              </w:tabs>
              <w:jc w:val="center"/>
              <w:rPr>
                <w:rFonts w:eastAsia="Arial" w:cs="Times New Roman"/>
                <w:color w:val="auto"/>
                <w:sz w:val="24"/>
                <w:szCs w:val="24"/>
              </w:rPr>
            </w:pPr>
            <w:r>
              <w:rPr>
                <w:rFonts w:eastAsia="Arial" w:cs="Times New Roman"/>
                <w:color w:val="auto"/>
                <w:sz w:val="24"/>
                <w:szCs w:val="24"/>
              </w:rPr>
              <w:t>Μιμητική μάθηση</w:t>
            </w:r>
          </w:p>
        </w:tc>
        <w:tc>
          <w:tcPr>
            <w:tcW w:w="3714" w:type="dxa"/>
          </w:tcPr>
          <w:p w:rsidR="002B2461" w:rsidRPr="00BC2119" w:rsidRDefault="00D52F02" w:rsidP="00A9074B">
            <w:pPr>
              <w:tabs>
                <w:tab w:val="left" w:pos="2835"/>
              </w:tabs>
              <w:jc w:val="both"/>
              <w:rPr>
                <w:rFonts w:eastAsia="Arial" w:cs="Times New Roman"/>
                <w:color w:val="auto"/>
                <w:sz w:val="24"/>
                <w:szCs w:val="24"/>
              </w:rPr>
            </w:pPr>
            <w:r>
              <w:rPr>
                <w:rFonts w:eastAsia="Arial" w:cs="Times New Roman"/>
                <w:color w:val="auto"/>
                <w:sz w:val="24"/>
                <w:szCs w:val="24"/>
              </w:rPr>
              <w:t>Επιρροή από το συγγενικό περιβάλλον – ξάδερφος (θύτης)</w:t>
            </w:r>
          </w:p>
        </w:tc>
        <w:tc>
          <w:tcPr>
            <w:tcW w:w="3486" w:type="dxa"/>
          </w:tcPr>
          <w:p w:rsidR="00D52F02" w:rsidRDefault="00D52F02" w:rsidP="00D52F02">
            <w:pPr>
              <w:tabs>
                <w:tab w:val="left" w:pos="2835"/>
              </w:tabs>
              <w:jc w:val="center"/>
              <w:rPr>
                <w:rFonts w:eastAsia="Arial" w:cs="Times New Roman"/>
                <w:color w:val="auto"/>
                <w:sz w:val="24"/>
                <w:szCs w:val="24"/>
              </w:rPr>
            </w:pPr>
          </w:p>
          <w:p w:rsidR="002B2461" w:rsidRDefault="00D52F02" w:rsidP="00D52F02">
            <w:pPr>
              <w:tabs>
                <w:tab w:val="left" w:pos="2835"/>
              </w:tabs>
              <w:jc w:val="center"/>
              <w:rPr>
                <w:rFonts w:eastAsia="Arial" w:cs="Times New Roman"/>
                <w:color w:val="auto"/>
                <w:sz w:val="24"/>
                <w:szCs w:val="24"/>
              </w:rPr>
            </w:pPr>
            <w:r>
              <w:rPr>
                <w:rFonts w:eastAsia="Arial" w:cs="Times New Roman"/>
                <w:color w:val="auto"/>
                <w:sz w:val="24"/>
                <w:szCs w:val="24"/>
              </w:rPr>
              <w:t>Λ – Δ</w:t>
            </w:r>
          </w:p>
          <w:p w:rsidR="00D52F02" w:rsidRPr="00BC2119" w:rsidRDefault="00D52F02" w:rsidP="00D52F02">
            <w:pPr>
              <w:tabs>
                <w:tab w:val="left" w:pos="2835"/>
              </w:tabs>
              <w:jc w:val="center"/>
              <w:rPr>
                <w:rFonts w:eastAsia="Arial" w:cs="Times New Roman"/>
                <w:color w:val="auto"/>
                <w:sz w:val="24"/>
                <w:szCs w:val="24"/>
              </w:rPr>
            </w:pPr>
          </w:p>
        </w:tc>
      </w:tr>
      <w:tr w:rsidR="002B2461" w:rsidRPr="00BC2119" w:rsidTr="00A9074B">
        <w:tc>
          <w:tcPr>
            <w:tcW w:w="3256" w:type="dxa"/>
          </w:tcPr>
          <w:p w:rsidR="00D77FD6" w:rsidRDefault="00D77FD6" w:rsidP="00D77FD6">
            <w:pPr>
              <w:tabs>
                <w:tab w:val="left" w:pos="2835"/>
              </w:tabs>
              <w:jc w:val="center"/>
              <w:rPr>
                <w:rFonts w:eastAsia="Arial" w:cs="Times New Roman"/>
                <w:color w:val="auto"/>
                <w:sz w:val="24"/>
                <w:szCs w:val="24"/>
              </w:rPr>
            </w:pPr>
          </w:p>
          <w:p w:rsidR="002B2461" w:rsidRPr="00BC2119" w:rsidRDefault="00D77FD6" w:rsidP="00D77FD6">
            <w:pPr>
              <w:tabs>
                <w:tab w:val="left" w:pos="2835"/>
              </w:tabs>
              <w:jc w:val="center"/>
              <w:rPr>
                <w:rFonts w:eastAsia="Arial" w:cs="Times New Roman"/>
                <w:color w:val="auto"/>
                <w:sz w:val="24"/>
                <w:szCs w:val="24"/>
              </w:rPr>
            </w:pPr>
            <w:r>
              <w:rPr>
                <w:rFonts w:eastAsia="Arial" w:cs="Times New Roman"/>
                <w:color w:val="auto"/>
                <w:sz w:val="24"/>
                <w:szCs w:val="24"/>
              </w:rPr>
              <w:t>Υπερεγώ – ηθικές υποταγές των παρορμήσεων</w:t>
            </w:r>
          </w:p>
        </w:tc>
        <w:tc>
          <w:tcPr>
            <w:tcW w:w="3714" w:type="dxa"/>
          </w:tcPr>
          <w:p w:rsidR="00D77FD6" w:rsidRDefault="00D77FD6" w:rsidP="00A9074B">
            <w:pPr>
              <w:tabs>
                <w:tab w:val="left" w:pos="2835"/>
              </w:tabs>
              <w:jc w:val="both"/>
              <w:rPr>
                <w:rFonts w:eastAsia="Arial" w:cs="Times New Roman"/>
                <w:color w:val="auto"/>
                <w:sz w:val="24"/>
                <w:szCs w:val="24"/>
              </w:rPr>
            </w:pPr>
          </w:p>
          <w:p w:rsidR="002B2461" w:rsidRPr="00BC2119" w:rsidRDefault="00D77FD6" w:rsidP="00A9074B">
            <w:pPr>
              <w:tabs>
                <w:tab w:val="left" w:pos="2835"/>
              </w:tabs>
              <w:jc w:val="both"/>
              <w:rPr>
                <w:rFonts w:eastAsia="Arial" w:cs="Times New Roman"/>
                <w:color w:val="auto"/>
                <w:sz w:val="24"/>
                <w:szCs w:val="24"/>
              </w:rPr>
            </w:pPr>
            <w:r>
              <w:rPr>
                <w:rFonts w:eastAsia="Arial" w:cs="Times New Roman"/>
                <w:color w:val="auto"/>
                <w:sz w:val="24"/>
                <w:szCs w:val="24"/>
              </w:rPr>
              <w:t>Παρορμητική συμπεριφορά – ΔΕΠΥ (θύμα)</w:t>
            </w:r>
          </w:p>
        </w:tc>
        <w:tc>
          <w:tcPr>
            <w:tcW w:w="3486" w:type="dxa"/>
          </w:tcPr>
          <w:p w:rsidR="00D77FD6" w:rsidRDefault="00D77FD6" w:rsidP="002963E8">
            <w:pPr>
              <w:tabs>
                <w:tab w:val="left" w:pos="2835"/>
              </w:tabs>
              <w:jc w:val="center"/>
              <w:rPr>
                <w:rFonts w:eastAsia="Arial" w:cs="Times New Roman"/>
                <w:color w:val="auto"/>
                <w:sz w:val="24"/>
                <w:szCs w:val="24"/>
              </w:rPr>
            </w:pPr>
          </w:p>
          <w:p w:rsidR="002B2461" w:rsidRDefault="002963E8" w:rsidP="002963E8">
            <w:pPr>
              <w:tabs>
                <w:tab w:val="left" w:pos="2835"/>
              </w:tabs>
              <w:jc w:val="center"/>
              <w:rPr>
                <w:rFonts w:eastAsia="Arial" w:cs="Times New Roman"/>
                <w:color w:val="auto"/>
                <w:sz w:val="24"/>
                <w:szCs w:val="24"/>
              </w:rPr>
            </w:pPr>
            <w:r>
              <w:rPr>
                <w:rFonts w:eastAsia="Arial" w:cs="Times New Roman"/>
                <w:color w:val="auto"/>
                <w:sz w:val="24"/>
                <w:szCs w:val="24"/>
              </w:rPr>
              <w:t>Σ – Ε</w:t>
            </w:r>
          </w:p>
          <w:p w:rsidR="002963E8" w:rsidRPr="00BC2119" w:rsidRDefault="002963E8" w:rsidP="002963E8">
            <w:pPr>
              <w:tabs>
                <w:tab w:val="left" w:pos="2835"/>
              </w:tabs>
              <w:jc w:val="center"/>
              <w:rPr>
                <w:rFonts w:eastAsia="Arial" w:cs="Times New Roman"/>
                <w:color w:val="auto"/>
                <w:sz w:val="24"/>
                <w:szCs w:val="24"/>
              </w:rPr>
            </w:pPr>
          </w:p>
        </w:tc>
      </w:tr>
      <w:tr w:rsidR="002B2461" w:rsidRPr="00BC2119" w:rsidTr="00A9074B">
        <w:tc>
          <w:tcPr>
            <w:tcW w:w="3256" w:type="dxa"/>
          </w:tcPr>
          <w:p w:rsidR="002B2461" w:rsidRPr="00BC2119" w:rsidRDefault="002B2461" w:rsidP="00A9074B">
            <w:pPr>
              <w:tabs>
                <w:tab w:val="left" w:pos="2835"/>
              </w:tabs>
              <w:jc w:val="both"/>
              <w:rPr>
                <w:rFonts w:eastAsia="Arial" w:cs="Times New Roman"/>
                <w:color w:val="auto"/>
                <w:sz w:val="24"/>
                <w:szCs w:val="24"/>
              </w:rPr>
            </w:pPr>
          </w:p>
        </w:tc>
        <w:tc>
          <w:tcPr>
            <w:tcW w:w="3714" w:type="dxa"/>
          </w:tcPr>
          <w:p w:rsidR="002B2461" w:rsidRPr="00BC2119" w:rsidRDefault="002B2461" w:rsidP="00A9074B">
            <w:pPr>
              <w:tabs>
                <w:tab w:val="left" w:pos="2835"/>
              </w:tabs>
              <w:jc w:val="both"/>
              <w:rPr>
                <w:rFonts w:eastAsia="Arial" w:cs="Times New Roman"/>
                <w:color w:val="auto"/>
                <w:sz w:val="24"/>
                <w:szCs w:val="24"/>
              </w:rPr>
            </w:pPr>
          </w:p>
        </w:tc>
        <w:tc>
          <w:tcPr>
            <w:tcW w:w="3486" w:type="dxa"/>
          </w:tcPr>
          <w:p w:rsidR="002B2461" w:rsidRPr="00BC2119" w:rsidRDefault="002B2461" w:rsidP="00A9074B">
            <w:pPr>
              <w:tabs>
                <w:tab w:val="left" w:pos="2835"/>
              </w:tabs>
              <w:jc w:val="both"/>
              <w:rPr>
                <w:rFonts w:eastAsia="Arial" w:cs="Times New Roman"/>
                <w:color w:val="auto"/>
                <w:sz w:val="24"/>
                <w:szCs w:val="24"/>
              </w:rPr>
            </w:pPr>
          </w:p>
        </w:tc>
      </w:tr>
      <w:tr w:rsidR="002B2461" w:rsidRPr="00BC2119" w:rsidTr="00A9074B">
        <w:tc>
          <w:tcPr>
            <w:tcW w:w="3256" w:type="dxa"/>
          </w:tcPr>
          <w:p w:rsidR="002B2461" w:rsidRPr="00BC2119" w:rsidRDefault="002B2461" w:rsidP="00A9074B">
            <w:pPr>
              <w:tabs>
                <w:tab w:val="left" w:pos="2835"/>
              </w:tabs>
              <w:jc w:val="both"/>
              <w:rPr>
                <w:rFonts w:eastAsia="Arial" w:cs="Times New Roman"/>
                <w:color w:val="auto"/>
                <w:sz w:val="24"/>
                <w:szCs w:val="24"/>
              </w:rPr>
            </w:pPr>
          </w:p>
        </w:tc>
        <w:tc>
          <w:tcPr>
            <w:tcW w:w="3714" w:type="dxa"/>
          </w:tcPr>
          <w:p w:rsidR="002B2461" w:rsidRPr="00BC2119" w:rsidRDefault="002B2461" w:rsidP="00A9074B">
            <w:pPr>
              <w:tabs>
                <w:tab w:val="left" w:pos="2835"/>
              </w:tabs>
              <w:jc w:val="both"/>
              <w:rPr>
                <w:rFonts w:eastAsia="Arial" w:cs="Times New Roman"/>
                <w:color w:val="auto"/>
                <w:sz w:val="24"/>
                <w:szCs w:val="24"/>
              </w:rPr>
            </w:pPr>
          </w:p>
        </w:tc>
        <w:tc>
          <w:tcPr>
            <w:tcW w:w="3486" w:type="dxa"/>
          </w:tcPr>
          <w:p w:rsidR="002B2461" w:rsidRPr="00BC2119" w:rsidRDefault="002B2461" w:rsidP="00A9074B">
            <w:pPr>
              <w:tabs>
                <w:tab w:val="left" w:pos="2835"/>
              </w:tabs>
              <w:jc w:val="both"/>
              <w:rPr>
                <w:rFonts w:eastAsia="Arial" w:cs="Times New Roman"/>
                <w:color w:val="auto"/>
                <w:sz w:val="24"/>
                <w:szCs w:val="24"/>
              </w:rPr>
            </w:pPr>
          </w:p>
        </w:tc>
      </w:tr>
    </w:tbl>
    <w:p w:rsidR="002B2461" w:rsidRPr="00BC2119" w:rsidRDefault="002B2461" w:rsidP="002B2461">
      <w:pPr>
        <w:tabs>
          <w:tab w:val="left" w:pos="2835"/>
        </w:tabs>
        <w:jc w:val="both"/>
        <w:rPr>
          <w:rFonts w:eastAsia="Arial" w:cs="Times New Roman"/>
          <w:color w:val="auto"/>
          <w:sz w:val="24"/>
          <w:szCs w:val="24"/>
        </w:rPr>
      </w:pPr>
    </w:p>
    <w:p w:rsidR="002B2461" w:rsidRDefault="002B2461" w:rsidP="002B2461">
      <w:pPr>
        <w:rPr>
          <w:rFonts w:eastAsia="Arial" w:cs="Times New Roman"/>
          <w:color w:val="auto"/>
          <w:sz w:val="24"/>
          <w:szCs w:val="24"/>
        </w:rPr>
      </w:pPr>
      <w:r w:rsidRPr="00BC2119">
        <w:rPr>
          <w:rFonts w:eastAsia="Arial" w:cs="Times New Roman"/>
          <w:color w:val="auto"/>
          <w:sz w:val="24"/>
          <w:szCs w:val="24"/>
        </w:rPr>
        <w:t xml:space="preserve">Ερώτημα 3: </w:t>
      </w:r>
      <w:r>
        <w:rPr>
          <w:rFonts w:eastAsia="Arial" w:cs="Times New Roman"/>
          <w:color w:val="auto"/>
          <w:sz w:val="24"/>
          <w:szCs w:val="24"/>
        </w:rPr>
        <w:t xml:space="preserve">Ποια </w:t>
      </w:r>
      <w:r w:rsidRPr="005617A7">
        <w:rPr>
          <w:rFonts w:eastAsia="Arial" w:cs="Times New Roman"/>
          <w:b/>
          <w:color w:val="auto"/>
          <w:sz w:val="24"/>
          <w:szCs w:val="24"/>
        </w:rPr>
        <w:t xml:space="preserve">διαδικασία </w:t>
      </w:r>
      <w:r>
        <w:rPr>
          <w:rFonts w:eastAsia="Arial" w:cs="Times New Roman"/>
          <w:color w:val="auto"/>
          <w:sz w:val="24"/>
          <w:szCs w:val="24"/>
        </w:rPr>
        <w:t>προτίθεσθε να ακολουθήσετε για την επίτευξη του ανωτέρω στόχου σας (Επιλέξτε και  τεκμηριώστε με συντομία)</w:t>
      </w:r>
    </w:p>
    <w:p w:rsidR="002B2461" w:rsidRDefault="00FB1451" w:rsidP="00FF3C26">
      <w:pPr>
        <w:jc w:val="both"/>
        <w:rPr>
          <w:rFonts w:eastAsia="Arial" w:cs="Times New Roman"/>
          <w:color w:val="auto"/>
          <w:sz w:val="24"/>
          <w:szCs w:val="24"/>
        </w:rPr>
      </w:pPr>
      <w:r w:rsidRPr="00FB1451">
        <w:rPr>
          <w:rFonts w:eastAsia="Arial" w:cs="Times New Roman"/>
          <w:color w:val="auto"/>
          <w:sz w:val="24"/>
          <w:szCs w:val="24"/>
          <w:u w:val="single"/>
        </w:rPr>
        <w:t>Για το</w:t>
      </w:r>
      <w:r>
        <w:rPr>
          <w:rFonts w:eastAsia="Arial" w:cs="Times New Roman"/>
          <w:color w:val="auto"/>
          <w:sz w:val="24"/>
          <w:szCs w:val="24"/>
          <w:u w:val="single"/>
        </w:rPr>
        <w:t xml:space="preserve"> Θύτη</w:t>
      </w:r>
      <w:r>
        <w:rPr>
          <w:rFonts w:eastAsia="Arial" w:cs="Times New Roman"/>
          <w:color w:val="auto"/>
          <w:sz w:val="24"/>
          <w:szCs w:val="24"/>
        </w:rPr>
        <w:t xml:space="preserve"> τη Λογική</w:t>
      </w:r>
      <w:r w:rsidR="00225134">
        <w:rPr>
          <w:rFonts w:eastAsia="Arial" w:cs="Times New Roman"/>
          <w:color w:val="auto"/>
          <w:sz w:val="24"/>
          <w:szCs w:val="24"/>
        </w:rPr>
        <w:t xml:space="preserve"> δηλαδή τη σκέψη από την οποία απορρέει και ωθείται η δράση. </w:t>
      </w:r>
      <w:r>
        <w:rPr>
          <w:rFonts w:eastAsia="Arial" w:cs="Times New Roman"/>
          <w:color w:val="auto"/>
          <w:sz w:val="24"/>
          <w:szCs w:val="24"/>
        </w:rPr>
        <w:t>Διότι στόχος είναι ο έλεγχος και η αλλαγή της αποκλίνουσας συμπεριφοράς που διενεργείται στα πλαίσια της οικογ</w:t>
      </w:r>
      <w:r w:rsidR="0057477F">
        <w:rPr>
          <w:rFonts w:eastAsia="Arial" w:cs="Times New Roman"/>
          <w:color w:val="auto"/>
          <w:sz w:val="24"/>
          <w:szCs w:val="24"/>
        </w:rPr>
        <w:t>ένει</w:t>
      </w:r>
      <w:r>
        <w:rPr>
          <w:rFonts w:eastAsia="Arial" w:cs="Times New Roman"/>
          <w:color w:val="auto"/>
          <w:sz w:val="24"/>
          <w:szCs w:val="24"/>
        </w:rPr>
        <w:t>ας</w:t>
      </w:r>
      <w:r w:rsidR="00225134">
        <w:rPr>
          <w:rFonts w:eastAsia="Arial" w:cs="Times New Roman"/>
          <w:color w:val="auto"/>
          <w:sz w:val="24"/>
          <w:szCs w:val="24"/>
        </w:rPr>
        <w:t>,</w:t>
      </w:r>
      <w:r>
        <w:rPr>
          <w:rFonts w:eastAsia="Arial" w:cs="Times New Roman"/>
          <w:color w:val="auto"/>
          <w:sz w:val="24"/>
          <w:szCs w:val="24"/>
        </w:rPr>
        <w:t xml:space="preserve"> </w:t>
      </w:r>
      <w:r w:rsidR="00225134">
        <w:rPr>
          <w:rFonts w:eastAsia="Arial" w:cs="Times New Roman"/>
          <w:color w:val="auto"/>
          <w:sz w:val="24"/>
          <w:szCs w:val="24"/>
        </w:rPr>
        <w:t>με άμεση πληροφόρηση του ατόμου για τη σχέση του με τη σκέψη και τα συναισθήματα του,  σε συνδυασμό με τεχνικές χαλάρωσης ή άσκησης ελέγχου.</w:t>
      </w:r>
      <w:r w:rsidR="00FF3C26">
        <w:rPr>
          <w:rFonts w:eastAsia="Arial" w:cs="Times New Roman"/>
          <w:color w:val="auto"/>
          <w:sz w:val="24"/>
          <w:szCs w:val="24"/>
        </w:rPr>
        <w:t xml:space="preserve"> Για το λόγο αυτό επιλέξαμε τις Λογικό – Δραστικές Θεωρίες.</w:t>
      </w:r>
    </w:p>
    <w:p w:rsidR="008C1DA1" w:rsidRDefault="008C1DA1" w:rsidP="00FF3C26">
      <w:pPr>
        <w:jc w:val="both"/>
        <w:rPr>
          <w:rFonts w:eastAsia="Arial" w:cs="Times New Roman"/>
          <w:color w:val="auto"/>
          <w:sz w:val="24"/>
          <w:szCs w:val="24"/>
        </w:rPr>
      </w:pPr>
      <w:r w:rsidRPr="008C1DA1">
        <w:rPr>
          <w:rFonts w:eastAsia="Arial" w:cs="Times New Roman"/>
          <w:color w:val="auto"/>
          <w:sz w:val="24"/>
          <w:szCs w:val="24"/>
          <w:u w:val="single"/>
        </w:rPr>
        <w:t>Για το Θύμα</w:t>
      </w:r>
      <w:r>
        <w:rPr>
          <w:rFonts w:eastAsia="Arial" w:cs="Times New Roman"/>
          <w:color w:val="auto"/>
          <w:sz w:val="24"/>
          <w:szCs w:val="24"/>
          <w:u w:val="single"/>
        </w:rPr>
        <w:t xml:space="preserve"> </w:t>
      </w:r>
      <w:r>
        <w:rPr>
          <w:rFonts w:eastAsia="Arial" w:cs="Times New Roman"/>
          <w:color w:val="auto"/>
          <w:sz w:val="24"/>
          <w:szCs w:val="24"/>
        </w:rPr>
        <w:t>το Συναίσθημα</w:t>
      </w:r>
      <w:r w:rsidR="008102CD">
        <w:rPr>
          <w:rFonts w:eastAsia="Arial" w:cs="Times New Roman"/>
          <w:color w:val="auto"/>
          <w:sz w:val="24"/>
          <w:szCs w:val="24"/>
        </w:rPr>
        <w:t>. Διότι η συνειδητή πλευρά της προσωπικότητας του θύματος (το «εγώ») θα πρέπει να είναι σε θέση να κινητοποιήσει τους μηχανισμούς άμυνας που θα λειτουργούν «εξισορροποιητικά» ανάμεσα στα «θέλω» (ένστικτα) και στα «πρέπει» (οικογενειακοί κανόνες) και να αισθανθεί καλ</w:t>
      </w:r>
      <w:r w:rsidR="00634E32">
        <w:rPr>
          <w:rFonts w:eastAsia="Arial" w:cs="Times New Roman"/>
          <w:color w:val="auto"/>
          <w:sz w:val="24"/>
          <w:szCs w:val="24"/>
        </w:rPr>
        <w:t>ύτερ</w:t>
      </w:r>
      <w:r w:rsidR="008102CD">
        <w:rPr>
          <w:rFonts w:eastAsia="Arial" w:cs="Times New Roman"/>
          <w:color w:val="auto"/>
          <w:sz w:val="24"/>
          <w:szCs w:val="24"/>
        </w:rPr>
        <w:t>α</w:t>
      </w:r>
      <w:r w:rsidR="00634E32">
        <w:rPr>
          <w:rFonts w:eastAsia="Arial" w:cs="Times New Roman"/>
          <w:color w:val="auto"/>
          <w:sz w:val="24"/>
          <w:szCs w:val="24"/>
        </w:rPr>
        <w:t xml:space="preserve"> </w:t>
      </w:r>
      <w:r w:rsidR="008102CD">
        <w:rPr>
          <w:rFonts w:eastAsia="Arial" w:cs="Times New Roman"/>
          <w:color w:val="auto"/>
          <w:sz w:val="24"/>
          <w:szCs w:val="24"/>
        </w:rPr>
        <w:t>το οικογενειακό πλαίσιο.</w:t>
      </w:r>
    </w:p>
    <w:p w:rsidR="002B2461" w:rsidRDefault="002B2461" w:rsidP="002B2461">
      <w:pPr>
        <w:rPr>
          <w:rFonts w:eastAsia="Arial" w:cs="Times New Roman"/>
          <w:color w:val="auto"/>
          <w:sz w:val="24"/>
          <w:szCs w:val="24"/>
        </w:rPr>
      </w:pPr>
    </w:p>
    <w:p w:rsidR="002B2461" w:rsidRPr="00BC2119" w:rsidRDefault="002B2461" w:rsidP="002B2461">
      <w:pPr>
        <w:rPr>
          <w:rFonts w:eastAsia="Arial" w:cs="Times New Roman"/>
          <w:color w:val="auto"/>
          <w:sz w:val="24"/>
          <w:szCs w:val="24"/>
        </w:rPr>
      </w:pPr>
      <w:r w:rsidRPr="00BC2119">
        <w:rPr>
          <w:rFonts w:eastAsia="Arial" w:cs="Times New Roman"/>
          <w:color w:val="auto"/>
          <w:sz w:val="24"/>
          <w:szCs w:val="24"/>
        </w:rPr>
        <w:t xml:space="preserve">Απαντήστε στα ακόλουθα </w:t>
      </w:r>
      <w:proofErr w:type="spellStart"/>
      <w:r w:rsidRPr="00BC2119">
        <w:rPr>
          <w:rFonts w:eastAsia="Arial" w:cs="Times New Roman"/>
          <w:color w:val="auto"/>
          <w:sz w:val="24"/>
          <w:szCs w:val="24"/>
        </w:rPr>
        <w:t>υποερωτήματα</w:t>
      </w:r>
      <w:proofErr w:type="spellEnd"/>
      <w:r w:rsidRPr="00BC2119">
        <w:rPr>
          <w:rFonts w:eastAsia="Arial" w:cs="Times New Roman"/>
          <w:color w:val="auto"/>
          <w:sz w:val="24"/>
          <w:szCs w:val="24"/>
        </w:rPr>
        <w:t>, τα οποία συνιστούν και το ζητούμενο «Θεραπευτικό» σχέδιο.</w:t>
      </w:r>
    </w:p>
    <w:p w:rsidR="002B2461" w:rsidRDefault="002B2461" w:rsidP="002B2461">
      <w:pPr>
        <w:pStyle w:val="aff8"/>
        <w:numPr>
          <w:ilvl w:val="0"/>
          <w:numId w:val="26"/>
        </w:numPr>
        <w:rPr>
          <w:rFonts w:eastAsia="Arial" w:cs="Times New Roman"/>
          <w:color w:val="auto"/>
          <w:sz w:val="24"/>
          <w:szCs w:val="24"/>
        </w:rPr>
      </w:pPr>
      <w:r w:rsidRPr="00BC2119">
        <w:rPr>
          <w:rFonts w:eastAsia="Arial" w:cs="Times New Roman"/>
          <w:color w:val="auto"/>
          <w:sz w:val="24"/>
          <w:szCs w:val="24"/>
        </w:rPr>
        <w:t>Ποιος είναι ο δρών</w:t>
      </w:r>
      <w:r>
        <w:rPr>
          <w:rFonts w:eastAsia="Arial" w:cs="Times New Roman"/>
          <w:color w:val="auto"/>
          <w:sz w:val="24"/>
          <w:szCs w:val="24"/>
        </w:rPr>
        <w:t xml:space="preserve"> (φορέας που θα σχεδιάσει και θα υλοποιήσει το σχέδιο), εσείς ή έτερος</w:t>
      </w:r>
      <w:r w:rsidRPr="00BC2119">
        <w:rPr>
          <w:rFonts w:eastAsia="Arial" w:cs="Times New Roman"/>
          <w:color w:val="auto"/>
          <w:sz w:val="24"/>
          <w:szCs w:val="24"/>
        </w:rPr>
        <w:t xml:space="preserve"> ?</w:t>
      </w:r>
    </w:p>
    <w:p w:rsidR="002B2461" w:rsidRDefault="002B2461" w:rsidP="002B2461">
      <w:pPr>
        <w:ind w:left="709"/>
        <w:rPr>
          <w:rFonts w:eastAsia="Arial" w:cs="Times New Roman"/>
          <w:color w:val="auto"/>
          <w:sz w:val="24"/>
          <w:szCs w:val="24"/>
        </w:rPr>
      </w:pPr>
      <w:r>
        <w:rPr>
          <w:rFonts w:eastAsia="Arial" w:cs="Times New Roman"/>
          <w:color w:val="auto"/>
          <w:sz w:val="24"/>
          <w:szCs w:val="24"/>
        </w:rPr>
        <w:lastRenderedPageBreak/>
        <w:t xml:space="preserve">Ο </w:t>
      </w:r>
      <w:r w:rsidR="00264822">
        <w:rPr>
          <w:rFonts w:eastAsia="Arial" w:cs="Times New Roman"/>
          <w:color w:val="auto"/>
          <w:sz w:val="24"/>
          <w:szCs w:val="24"/>
        </w:rPr>
        <w:t xml:space="preserve">σχολικός </w:t>
      </w:r>
      <w:r>
        <w:rPr>
          <w:rFonts w:eastAsia="Arial" w:cs="Times New Roman"/>
          <w:color w:val="auto"/>
          <w:sz w:val="24"/>
          <w:szCs w:val="24"/>
        </w:rPr>
        <w:t>Κοινωνικός λειτουργός που εργάζονται στη σχολική μονάδα που φοιτά το Θύμα.</w:t>
      </w:r>
    </w:p>
    <w:p w:rsidR="002B2461" w:rsidRPr="00911383" w:rsidRDefault="002B2461" w:rsidP="002B2461">
      <w:pPr>
        <w:pStyle w:val="aff8"/>
        <w:numPr>
          <w:ilvl w:val="0"/>
          <w:numId w:val="26"/>
        </w:numPr>
        <w:rPr>
          <w:rFonts w:eastAsia="Arial" w:cs="Times New Roman"/>
          <w:color w:val="auto"/>
          <w:sz w:val="24"/>
          <w:szCs w:val="24"/>
        </w:rPr>
      </w:pPr>
      <w:r w:rsidRPr="00BC2119">
        <w:rPr>
          <w:rFonts w:eastAsia="Arial" w:cs="Times New Roman"/>
          <w:color w:val="auto"/>
          <w:sz w:val="24"/>
          <w:szCs w:val="24"/>
        </w:rPr>
        <w:t>Σε ποιον (</w:t>
      </w:r>
      <w:r>
        <w:rPr>
          <w:rFonts w:eastAsia="Arial" w:cs="Times New Roman"/>
          <w:color w:val="auto"/>
          <w:sz w:val="24"/>
          <w:szCs w:val="24"/>
        </w:rPr>
        <w:t>Θύτης ή Θύμα</w:t>
      </w:r>
      <w:r w:rsidRPr="00BC2119">
        <w:rPr>
          <w:rFonts w:eastAsia="Arial" w:cs="Times New Roman"/>
          <w:color w:val="auto"/>
          <w:sz w:val="24"/>
          <w:szCs w:val="24"/>
        </w:rPr>
        <w:t>)</w:t>
      </w:r>
      <w:r>
        <w:rPr>
          <w:rFonts w:eastAsia="Arial" w:cs="Times New Roman"/>
          <w:color w:val="auto"/>
          <w:sz w:val="24"/>
          <w:szCs w:val="24"/>
        </w:rPr>
        <w:t xml:space="preserve"> ?</w:t>
      </w:r>
    </w:p>
    <w:p w:rsidR="002B2461" w:rsidRPr="00911383" w:rsidRDefault="002B2461" w:rsidP="002B2461">
      <w:pPr>
        <w:pStyle w:val="aff8"/>
        <w:rPr>
          <w:rFonts w:eastAsia="Arial" w:cs="Times New Roman"/>
          <w:color w:val="auto"/>
          <w:sz w:val="24"/>
          <w:szCs w:val="24"/>
        </w:rPr>
      </w:pPr>
    </w:p>
    <w:p w:rsidR="002B2461" w:rsidRDefault="00264822" w:rsidP="002B2461">
      <w:pPr>
        <w:pStyle w:val="aff8"/>
        <w:rPr>
          <w:rFonts w:eastAsia="Arial" w:cs="Times New Roman"/>
          <w:color w:val="auto"/>
          <w:sz w:val="24"/>
          <w:szCs w:val="24"/>
        </w:rPr>
      </w:pPr>
      <w:r>
        <w:rPr>
          <w:rFonts w:eastAsia="Arial" w:cs="Times New Roman"/>
          <w:color w:val="auto"/>
          <w:sz w:val="24"/>
          <w:szCs w:val="24"/>
        </w:rPr>
        <w:t>Στον Γ. ο οποίος είναι ο βασικός δρών της μελέτης και στον Α. ο οποίος είναι το Θύμα.</w:t>
      </w:r>
    </w:p>
    <w:p w:rsidR="002B2461" w:rsidRPr="006501F2" w:rsidRDefault="002B2461" w:rsidP="002B2461">
      <w:pPr>
        <w:pStyle w:val="aff8"/>
        <w:rPr>
          <w:rFonts w:eastAsia="Arial" w:cs="Times New Roman"/>
          <w:color w:val="auto"/>
          <w:sz w:val="24"/>
          <w:szCs w:val="24"/>
        </w:rPr>
      </w:pPr>
    </w:p>
    <w:p w:rsidR="002B2461" w:rsidRPr="00767DE2" w:rsidRDefault="002B2461" w:rsidP="002B2461">
      <w:pPr>
        <w:pStyle w:val="aff8"/>
        <w:numPr>
          <w:ilvl w:val="0"/>
          <w:numId w:val="26"/>
        </w:numPr>
        <w:rPr>
          <w:rFonts w:eastAsia="Arial" w:cs="Times New Roman"/>
          <w:color w:val="auto"/>
          <w:sz w:val="24"/>
          <w:szCs w:val="24"/>
        </w:rPr>
      </w:pPr>
      <w:r w:rsidRPr="00BC2119">
        <w:rPr>
          <w:rFonts w:eastAsia="Arial" w:cs="Times New Roman"/>
          <w:color w:val="auto"/>
          <w:sz w:val="24"/>
          <w:szCs w:val="24"/>
        </w:rPr>
        <w:t>Πότε ?</w:t>
      </w:r>
    </w:p>
    <w:p w:rsidR="002B2461" w:rsidRPr="00396FD8" w:rsidRDefault="00767DE2" w:rsidP="00266767">
      <w:pPr>
        <w:pStyle w:val="aff8"/>
        <w:rPr>
          <w:rFonts w:eastAsia="Arial" w:cs="Times New Roman"/>
          <w:color w:val="auto"/>
          <w:sz w:val="24"/>
          <w:szCs w:val="24"/>
        </w:rPr>
      </w:pPr>
      <w:r>
        <w:rPr>
          <w:rFonts w:eastAsia="Arial" w:cs="Times New Roman"/>
          <w:color w:val="auto"/>
          <w:sz w:val="24"/>
          <w:szCs w:val="24"/>
        </w:rPr>
        <w:t>Οι συναντήσεις θα διενεργούνται σε εβδομαδιαία βάση (μία συνάντηση την εβδομάδα) με έναρξη από τις 9/4/2021 έως 14/6/2021</w:t>
      </w:r>
      <w:r w:rsidR="00396FD8">
        <w:rPr>
          <w:rFonts w:eastAsia="Arial" w:cs="Times New Roman"/>
          <w:color w:val="auto"/>
          <w:sz w:val="24"/>
          <w:szCs w:val="24"/>
        </w:rPr>
        <w:t xml:space="preserve"> τόσο για το Θύτη όσο και το Θύμα.</w:t>
      </w:r>
    </w:p>
    <w:p w:rsidR="00266767" w:rsidRPr="00396FD8" w:rsidRDefault="00266767" w:rsidP="00266767">
      <w:pPr>
        <w:pStyle w:val="aff8"/>
        <w:rPr>
          <w:rFonts w:eastAsia="Arial" w:cs="Times New Roman"/>
          <w:color w:val="auto"/>
          <w:sz w:val="24"/>
          <w:szCs w:val="24"/>
        </w:rPr>
      </w:pPr>
    </w:p>
    <w:p w:rsidR="002B2461" w:rsidRDefault="002B2461" w:rsidP="002B2461">
      <w:pPr>
        <w:pStyle w:val="aff8"/>
        <w:numPr>
          <w:ilvl w:val="0"/>
          <w:numId w:val="26"/>
        </w:numPr>
        <w:rPr>
          <w:rFonts w:eastAsia="Arial" w:cs="Times New Roman"/>
          <w:color w:val="auto"/>
          <w:sz w:val="24"/>
          <w:szCs w:val="24"/>
        </w:rPr>
      </w:pPr>
      <w:r w:rsidRPr="00BC2119">
        <w:rPr>
          <w:rFonts w:eastAsia="Arial" w:cs="Times New Roman"/>
          <w:color w:val="auto"/>
          <w:sz w:val="24"/>
          <w:szCs w:val="24"/>
        </w:rPr>
        <w:t>Που?</w:t>
      </w:r>
    </w:p>
    <w:p w:rsidR="002B2461" w:rsidRDefault="002B2461" w:rsidP="002B2461">
      <w:pPr>
        <w:pStyle w:val="aff8"/>
        <w:rPr>
          <w:rFonts w:eastAsia="Arial" w:cs="Times New Roman"/>
          <w:color w:val="auto"/>
          <w:sz w:val="24"/>
          <w:szCs w:val="24"/>
        </w:rPr>
      </w:pPr>
      <w:r>
        <w:rPr>
          <w:rFonts w:eastAsia="Arial" w:cs="Times New Roman"/>
          <w:color w:val="auto"/>
          <w:sz w:val="24"/>
          <w:szCs w:val="24"/>
        </w:rPr>
        <w:t xml:space="preserve">Σε αίθουσα του σχολείου η οποία θα πληροί τις προϋποθέσεις. </w:t>
      </w:r>
    </w:p>
    <w:p w:rsidR="002B2461" w:rsidRPr="006501F2" w:rsidRDefault="002B2461" w:rsidP="002B2461">
      <w:pPr>
        <w:pStyle w:val="aff8"/>
        <w:rPr>
          <w:rFonts w:eastAsia="Arial" w:cs="Times New Roman"/>
          <w:color w:val="auto"/>
          <w:sz w:val="24"/>
          <w:szCs w:val="24"/>
        </w:rPr>
      </w:pPr>
    </w:p>
    <w:p w:rsidR="002B2461" w:rsidRDefault="002B2461" w:rsidP="002B2461">
      <w:pPr>
        <w:pStyle w:val="aff8"/>
        <w:numPr>
          <w:ilvl w:val="0"/>
          <w:numId w:val="26"/>
        </w:numPr>
        <w:rPr>
          <w:rFonts w:eastAsia="Arial" w:cs="Times New Roman"/>
          <w:color w:val="auto"/>
          <w:sz w:val="24"/>
          <w:szCs w:val="24"/>
        </w:rPr>
      </w:pPr>
      <w:r w:rsidRPr="00BC2119">
        <w:rPr>
          <w:rFonts w:eastAsia="Arial" w:cs="Times New Roman"/>
          <w:color w:val="auto"/>
          <w:sz w:val="24"/>
          <w:szCs w:val="24"/>
        </w:rPr>
        <w:t>Γιατί ? (Στόχο</w:t>
      </w:r>
      <w:r>
        <w:rPr>
          <w:rFonts w:eastAsia="Arial" w:cs="Times New Roman"/>
          <w:color w:val="auto"/>
          <w:sz w:val="24"/>
          <w:szCs w:val="24"/>
        </w:rPr>
        <w:t>ς η Ενόραση ή η Δράση</w:t>
      </w:r>
      <w:r w:rsidRPr="00BC2119">
        <w:rPr>
          <w:rFonts w:eastAsia="Arial" w:cs="Times New Roman"/>
          <w:color w:val="auto"/>
          <w:sz w:val="24"/>
          <w:szCs w:val="24"/>
        </w:rPr>
        <w:t>)</w:t>
      </w:r>
    </w:p>
    <w:p w:rsidR="002B2461" w:rsidRDefault="003B608F" w:rsidP="003B608F">
      <w:pPr>
        <w:pStyle w:val="aff8"/>
        <w:jc w:val="both"/>
        <w:rPr>
          <w:rFonts w:eastAsia="Arial" w:cs="Times New Roman"/>
          <w:color w:val="auto"/>
          <w:sz w:val="24"/>
          <w:szCs w:val="24"/>
        </w:rPr>
      </w:pPr>
      <w:r w:rsidRPr="003B608F">
        <w:rPr>
          <w:rFonts w:eastAsia="Arial" w:cs="Times New Roman"/>
          <w:color w:val="auto"/>
          <w:sz w:val="24"/>
          <w:szCs w:val="24"/>
          <w:u w:val="single"/>
        </w:rPr>
        <w:t>Για τον Θύτη:</w:t>
      </w:r>
      <w:r w:rsidRPr="003B608F">
        <w:rPr>
          <w:rFonts w:eastAsia="Arial" w:cs="Times New Roman"/>
          <w:color w:val="auto"/>
          <w:sz w:val="24"/>
          <w:szCs w:val="24"/>
        </w:rPr>
        <w:t xml:space="preserve"> </w:t>
      </w:r>
      <w:r>
        <w:rPr>
          <w:rFonts w:eastAsia="Arial" w:cs="Times New Roman"/>
          <w:color w:val="auto"/>
          <w:sz w:val="24"/>
          <w:szCs w:val="24"/>
        </w:rPr>
        <w:t>σ</w:t>
      </w:r>
      <w:r w:rsidR="002B2461">
        <w:rPr>
          <w:rFonts w:eastAsia="Arial" w:cs="Times New Roman"/>
          <w:color w:val="auto"/>
          <w:sz w:val="24"/>
          <w:szCs w:val="24"/>
        </w:rPr>
        <w:t xml:space="preserve">τόχος είναι η Δράση δηλαδή η αλλαγή </w:t>
      </w:r>
      <w:r>
        <w:rPr>
          <w:rFonts w:eastAsia="Arial" w:cs="Times New Roman"/>
          <w:color w:val="auto"/>
          <w:sz w:val="24"/>
          <w:szCs w:val="24"/>
        </w:rPr>
        <w:t>της αποκλίνουσας συμπεριφοράς</w:t>
      </w:r>
      <w:r w:rsidR="002B2461">
        <w:rPr>
          <w:rFonts w:eastAsia="Arial" w:cs="Times New Roman"/>
          <w:color w:val="auto"/>
          <w:sz w:val="24"/>
          <w:szCs w:val="24"/>
        </w:rPr>
        <w:t xml:space="preserve"> του Θύτη προς το Θύμα.</w:t>
      </w:r>
    </w:p>
    <w:p w:rsidR="003B608F" w:rsidRPr="00D376AF" w:rsidRDefault="003B608F" w:rsidP="003B608F">
      <w:pPr>
        <w:pStyle w:val="aff8"/>
        <w:jc w:val="both"/>
        <w:rPr>
          <w:rFonts w:eastAsia="Arial" w:cs="Times New Roman"/>
          <w:color w:val="auto"/>
          <w:sz w:val="24"/>
          <w:szCs w:val="24"/>
          <w:u w:val="single"/>
        </w:rPr>
      </w:pPr>
    </w:p>
    <w:p w:rsidR="003B608F" w:rsidRPr="00305B9A" w:rsidRDefault="003B608F" w:rsidP="003B608F">
      <w:pPr>
        <w:pStyle w:val="aff8"/>
        <w:jc w:val="both"/>
        <w:rPr>
          <w:rFonts w:eastAsia="Arial" w:cs="Times New Roman"/>
          <w:color w:val="auto"/>
          <w:sz w:val="24"/>
          <w:szCs w:val="24"/>
        </w:rPr>
      </w:pPr>
      <w:r>
        <w:rPr>
          <w:rFonts w:eastAsia="Arial" w:cs="Times New Roman"/>
          <w:color w:val="auto"/>
          <w:sz w:val="24"/>
          <w:szCs w:val="24"/>
          <w:u w:val="single"/>
        </w:rPr>
        <w:t>Για το Θύμα</w:t>
      </w:r>
      <w:r w:rsidRPr="00305B9A">
        <w:rPr>
          <w:rFonts w:eastAsia="Arial" w:cs="Times New Roman"/>
          <w:color w:val="auto"/>
          <w:sz w:val="24"/>
          <w:szCs w:val="24"/>
          <w:u w:val="single"/>
        </w:rPr>
        <w:t>:</w:t>
      </w:r>
      <w:r w:rsidRPr="00305B9A">
        <w:rPr>
          <w:rFonts w:eastAsia="Arial" w:cs="Times New Roman"/>
          <w:color w:val="auto"/>
          <w:sz w:val="24"/>
          <w:szCs w:val="24"/>
        </w:rPr>
        <w:t xml:space="preserve"> </w:t>
      </w:r>
      <w:r w:rsidR="00305B9A">
        <w:rPr>
          <w:rFonts w:eastAsia="Arial" w:cs="Times New Roman"/>
          <w:color w:val="auto"/>
          <w:sz w:val="24"/>
          <w:szCs w:val="24"/>
        </w:rPr>
        <w:t>στόχος είναι η Ενόραση, η ε</w:t>
      </w:r>
      <w:r w:rsidR="008A5BDB">
        <w:rPr>
          <w:rFonts w:eastAsia="Arial" w:cs="Times New Roman"/>
          <w:color w:val="auto"/>
          <w:sz w:val="24"/>
          <w:szCs w:val="24"/>
        </w:rPr>
        <w:t>ν</w:t>
      </w:r>
      <w:r w:rsidR="00305B9A">
        <w:rPr>
          <w:rFonts w:eastAsia="Arial" w:cs="Times New Roman"/>
          <w:color w:val="auto"/>
          <w:sz w:val="24"/>
          <w:szCs w:val="24"/>
        </w:rPr>
        <w:t>συνειδητότητα. Δηλαδή να ενισχυθεί το «Εγώ» της προσωπικότητας του</w:t>
      </w:r>
      <w:r w:rsidR="005B10BD">
        <w:rPr>
          <w:rFonts w:eastAsia="Arial" w:cs="Times New Roman"/>
          <w:color w:val="auto"/>
          <w:sz w:val="24"/>
          <w:szCs w:val="24"/>
        </w:rPr>
        <w:t>,</w:t>
      </w:r>
      <w:r w:rsidR="00305B9A">
        <w:rPr>
          <w:rFonts w:eastAsia="Arial" w:cs="Times New Roman"/>
          <w:color w:val="auto"/>
          <w:sz w:val="24"/>
          <w:szCs w:val="24"/>
        </w:rPr>
        <w:t xml:space="preserve"> προκειμένου </w:t>
      </w:r>
      <w:r w:rsidR="005B10BD">
        <w:rPr>
          <w:rFonts w:eastAsia="Arial" w:cs="Times New Roman"/>
          <w:color w:val="auto"/>
          <w:sz w:val="24"/>
          <w:szCs w:val="24"/>
        </w:rPr>
        <w:t>με ενορατικές διαδικασίες να καλλιεργηθεί η δυνατότητα να βλέπει τις προηγούμενες εμπειρίες του με νέο τρόπο (ότι δηλαδή δεν είναι αποδεκτή η σωματική βία) και να αντιμετωπίζει ενδεχόμενα παρόμοια περιστατικά στο μέλλον (να μιλά και να εκφράζει τα συναισθήματα του).</w:t>
      </w:r>
    </w:p>
    <w:p w:rsidR="002B2461" w:rsidRPr="006501F2" w:rsidRDefault="002B2461" w:rsidP="002B2461">
      <w:pPr>
        <w:rPr>
          <w:rFonts w:eastAsia="Arial" w:cs="Times New Roman"/>
          <w:color w:val="auto"/>
          <w:sz w:val="24"/>
          <w:szCs w:val="24"/>
        </w:rPr>
      </w:pPr>
    </w:p>
    <w:p w:rsidR="002B2461" w:rsidRDefault="002B2461" w:rsidP="002B2461">
      <w:pPr>
        <w:pStyle w:val="aff8"/>
        <w:numPr>
          <w:ilvl w:val="0"/>
          <w:numId w:val="26"/>
        </w:numPr>
        <w:rPr>
          <w:rFonts w:eastAsia="Arial" w:cs="Times New Roman"/>
          <w:color w:val="auto"/>
          <w:sz w:val="24"/>
          <w:szCs w:val="24"/>
        </w:rPr>
      </w:pPr>
      <w:r>
        <w:rPr>
          <w:rFonts w:eastAsia="Arial" w:cs="Times New Roman"/>
          <w:color w:val="auto"/>
          <w:sz w:val="24"/>
          <w:szCs w:val="24"/>
        </w:rPr>
        <w:t>Διαδικασία  (τα μέσα Λογική ή Συναίσθημα) ?</w:t>
      </w:r>
    </w:p>
    <w:p w:rsidR="002B2461" w:rsidRDefault="003B608F" w:rsidP="008A5BDB">
      <w:pPr>
        <w:pStyle w:val="aff8"/>
        <w:jc w:val="both"/>
        <w:rPr>
          <w:rFonts w:eastAsia="Arial" w:cs="Times New Roman"/>
          <w:color w:val="auto"/>
          <w:sz w:val="24"/>
          <w:szCs w:val="24"/>
        </w:rPr>
      </w:pPr>
      <w:r w:rsidRPr="003B608F">
        <w:rPr>
          <w:rFonts w:eastAsia="Arial" w:cs="Times New Roman"/>
          <w:color w:val="auto"/>
          <w:sz w:val="24"/>
          <w:szCs w:val="24"/>
          <w:u w:val="single"/>
        </w:rPr>
        <w:t xml:space="preserve">Για τον Θύτη: </w:t>
      </w:r>
      <w:r>
        <w:rPr>
          <w:rFonts w:eastAsia="Arial" w:cs="Times New Roman"/>
          <w:color w:val="auto"/>
          <w:sz w:val="24"/>
          <w:szCs w:val="24"/>
        </w:rPr>
        <w:t>η αλλαγή της συμπεριφοράς θα επιτευχθεί μέσω της</w:t>
      </w:r>
      <w:r w:rsidR="00665D2E">
        <w:rPr>
          <w:rFonts w:eastAsia="Arial" w:cs="Times New Roman"/>
          <w:color w:val="auto"/>
          <w:sz w:val="24"/>
          <w:szCs w:val="24"/>
        </w:rPr>
        <w:t xml:space="preserve"> Λ</w:t>
      </w:r>
      <w:r>
        <w:rPr>
          <w:rFonts w:eastAsia="Arial" w:cs="Times New Roman"/>
          <w:color w:val="auto"/>
          <w:sz w:val="24"/>
          <w:szCs w:val="24"/>
        </w:rPr>
        <w:t xml:space="preserve">ογικής δηλαδή μέσα από την εκμάθηση νέων τρόπων αντίδρασης, ελέγχου και διαχείρισης της συμπεριφοράς του </w:t>
      </w:r>
      <w:r w:rsidR="00CE7C90">
        <w:rPr>
          <w:rFonts w:eastAsia="Arial" w:cs="Times New Roman"/>
          <w:color w:val="auto"/>
          <w:sz w:val="24"/>
          <w:szCs w:val="24"/>
        </w:rPr>
        <w:t>Θ</w:t>
      </w:r>
      <w:r>
        <w:rPr>
          <w:rFonts w:eastAsia="Arial" w:cs="Times New Roman"/>
          <w:color w:val="auto"/>
          <w:sz w:val="24"/>
          <w:szCs w:val="24"/>
        </w:rPr>
        <w:t>ύματος</w:t>
      </w:r>
      <w:r w:rsidR="00CE7C90">
        <w:rPr>
          <w:rFonts w:eastAsia="Arial" w:cs="Times New Roman"/>
          <w:color w:val="auto"/>
          <w:sz w:val="24"/>
          <w:szCs w:val="24"/>
        </w:rPr>
        <w:t>.</w:t>
      </w:r>
      <w:r w:rsidR="008A5BDB">
        <w:rPr>
          <w:rFonts w:eastAsia="Arial" w:cs="Times New Roman"/>
          <w:color w:val="auto"/>
          <w:sz w:val="24"/>
          <w:szCs w:val="24"/>
        </w:rPr>
        <w:t xml:space="preserve"> Η συμβουλευτική διαδικασία θα περιλαμβάνει προγράμματα ενίσχυσης (θετικής ή αρνητικής), βιοανατροφοδότηση, άμεση δηλαδή πληροφόρηση του ατόμου σχετικά με τη σχέση του με τη σκέψη και τα συναισθήματά του που θα συνδυαστούν με τεχνικές χαλάρωσης ή άσκησης ελέγχου. Ακόμη, θα εκπαιδευτεί στην αναγνώριση των επιθυμιών και αναγκών του.</w:t>
      </w:r>
    </w:p>
    <w:p w:rsidR="00CE7C90" w:rsidRPr="008A5BDB" w:rsidRDefault="00CE7C90" w:rsidP="002B2461">
      <w:pPr>
        <w:pStyle w:val="aff8"/>
        <w:rPr>
          <w:rFonts w:eastAsia="Arial" w:cs="Times New Roman"/>
          <w:color w:val="auto"/>
          <w:sz w:val="24"/>
          <w:szCs w:val="24"/>
          <w:u w:val="single"/>
        </w:rPr>
      </w:pPr>
    </w:p>
    <w:p w:rsidR="00CE7C90" w:rsidRPr="00665D2E" w:rsidRDefault="00CE7C90" w:rsidP="00665D2E">
      <w:pPr>
        <w:pStyle w:val="aff8"/>
        <w:jc w:val="both"/>
        <w:rPr>
          <w:rFonts w:eastAsia="Arial" w:cs="Times New Roman"/>
          <w:color w:val="auto"/>
          <w:sz w:val="24"/>
          <w:szCs w:val="24"/>
        </w:rPr>
      </w:pPr>
      <w:r>
        <w:rPr>
          <w:rFonts w:eastAsia="Arial" w:cs="Times New Roman"/>
          <w:color w:val="auto"/>
          <w:sz w:val="24"/>
          <w:szCs w:val="24"/>
          <w:u w:val="single"/>
        </w:rPr>
        <w:t>Για το Θύμα</w:t>
      </w:r>
      <w:r w:rsidRPr="008A5BDB">
        <w:rPr>
          <w:rFonts w:eastAsia="Arial" w:cs="Times New Roman"/>
          <w:color w:val="auto"/>
          <w:sz w:val="24"/>
          <w:szCs w:val="24"/>
          <w:u w:val="single"/>
        </w:rPr>
        <w:t>:</w:t>
      </w:r>
      <w:r w:rsidR="008A5BDB">
        <w:rPr>
          <w:rFonts w:eastAsia="Arial" w:cs="Times New Roman"/>
          <w:color w:val="auto"/>
          <w:sz w:val="24"/>
          <w:szCs w:val="24"/>
          <w:u w:val="single"/>
        </w:rPr>
        <w:t xml:space="preserve"> </w:t>
      </w:r>
      <w:r w:rsidR="00665D2E">
        <w:rPr>
          <w:rFonts w:eastAsia="Arial" w:cs="Times New Roman"/>
          <w:color w:val="auto"/>
          <w:sz w:val="24"/>
          <w:szCs w:val="24"/>
        </w:rPr>
        <w:t xml:space="preserve">η ενίσχυση του «Εγώ» της προσωπικότητας του προκειμένου να αντιμετωπίζει (μιλά, εκφράζει τα συναισθήματα του) ενδεχόμενες παρόμοιες συμπεριφορές στο μέλλον θα επιτευχθεί μέσω του Συναισθήματος. </w:t>
      </w:r>
      <w:r w:rsidR="00215B71">
        <w:rPr>
          <w:rFonts w:eastAsia="Arial" w:cs="Times New Roman"/>
          <w:color w:val="auto"/>
          <w:sz w:val="24"/>
          <w:szCs w:val="24"/>
        </w:rPr>
        <w:t>Η αυθεντικότητα, η ενσυναίσθηση και η άνευ όρων αποδοχή είναι απαραίτητες προϋποθέσεις έτσι ώστε το Θύμα να γίνει κύριος του εαυτού του και να συνειδητοποιήσει τα αποθέματα της προσωπικής του δύναμης τα οποία θα τον βοηθήσουν στην εξέλιξη του</w:t>
      </w:r>
      <w:r w:rsidR="000D33F8">
        <w:rPr>
          <w:rFonts w:eastAsia="Arial" w:cs="Times New Roman"/>
          <w:color w:val="auto"/>
          <w:sz w:val="24"/>
          <w:szCs w:val="24"/>
        </w:rPr>
        <w:t>.</w:t>
      </w:r>
      <w:r w:rsidR="00215B71">
        <w:rPr>
          <w:rFonts w:eastAsia="Arial" w:cs="Times New Roman"/>
          <w:color w:val="auto"/>
          <w:sz w:val="24"/>
          <w:szCs w:val="24"/>
        </w:rPr>
        <w:t xml:space="preserve"> </w:t>
      </w:r>
    </w:p>
    <w:p w:rsidR="002B2461" w:rsidRDefault="002B2461" w:rsidP="002B2461">
      <w:pPr>
        <w:tabs>
          <w:tab w:val="left" w:pos="1440"/>
        </w:tabs>
        <w:rPr>
          <w:rFonts w:eastAsia="Arial" w:cs="Times New Roman"/>
          <w:sz w:val="24"/>
          <w:szCs w:val="24"/>
        </w:rPr>
      </w:pP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2"/>
        <w:gridCol w:w="2585"/>
        <w:gridCol w:w="2308"/>
        <w:gridCol w:w="2634"/>
        <w:gridCol w:w="1406"/>
      </w:tblGrid>
      <w:tr w:rsidR="002B2461" w:rsidRPr="00BC2119" w:rsidTr="00A9074B">
        <w:tc>
          <w:tcPr>
            <w:tcW w:w="10485" w:type="dxa"/>
            <w:gridSpan w:val="5"/>
          </w:tcPr>
          <w:p w:rsidR="002B2461" w:rsidRPr="00BC2119" w:rsidRDefault="002B2461" w:rsidP="00A9074B">
            <w:pPr>
              <w:spacing w:after="0" w:line="240" w:lineRule="auto"/>
              <w:ind w:right="1038"/>
              <w:jc w:val="center"/>
              <w:rPr>
                <w:b/>
                <w:color w:val="auto"/>
              </w:rPr>
            </w:pPr>
            <w:proofErr w:type="spellStart"/>
            <w:r w:rsidRPr="00BC2119">
              <w:rPr>
                <w:b/>
                <w:color w:val="auto"/>
                <w:sz w:val="28"/>
                <w:szCs w:val="28"/>
              </w:rPr>
              <w:t>Ρούμπρικα</w:t>
            </w:r>
            <w:proofErr w:type="spellEnd"/>
            <w:r w:rsidRPr="00BC2119">
              <w:rPr>
                <w:b/>
                <w:color w:val="auto"/>
                <w:sz w:val="28"/>
                <w:szCs w:val="28"/>
              </w:rPr>
              <w:t xml:space="preserve"> Αξιολόγησης Σύνταξης Θεραπευτικού σχεδίου (3</w:t>
            </w:r>
            <w:r>
              <w:rPr>
                <w:b/>
                <w:color w:val="auto"/>
                <w:sz w:val="28"/>
                <w:szCs w:val="28"/>
              </w:rPr>
              <w:t>β</w:t>
            </w:r>
            <w:r w:rsidRPr="00BC2119">
              <w:rPr>
                <w:b/>
                <w:color w:val="auto"/>
                <w:sz w:val="28"/>
                <w:szCs w:val="28"/>
              </w:rPr>
              <w:t xml:space="preserve"> στάδιο</w:t>
            </w:r>
            <w:r>
              <w:rPr>
                <w:b/>
                <w:color w:val="auto"/>
                <w:sz w:val="28"/>
                <w:szCs w:val="28"/>
              </w:rPr>
              <w:t>-Συμβουλευτική προσέγγιση</w:t>
            </w:r>
            <w:r w:rsidRPr="00BC2119">
              <w:rPr>
                <w:b/>
                <w:color w:val="auto"/>
                <w:sz w:val="28"/>
                <w:szCs w:val="28"/>
              </w:rPr>
              <w:t>)</w:t>
            </w:r>
          </w:p>
          <w:p w:rsidR="002B2461" w:rsidRPr="00BC2119" w:rsidRDefault="002B2461" w:rsidP="00A9074B">
            <w:pPr>
              <w:spacing w:after="0" w:line="240" w:lineRule="auto"/>
              <w:jc w:val="center"/>
              <w:rPr>
                <w:b/>
                <w:color w:val="auto"/>
              </w:rPr>
            </w:pPr>
          </w:p>
          <w:p w:rsidR="002B2461" w:rsidRPr="00BC2119" w:rsidRDefault="00FB4C72" w:rsidP="00A9074B">
            <w:pPr>
              <w:spacing w:after="0" w:line="240" w:lineRule="auto"/>
              <w:rPr>
                <w:b/>
                <w:color w:val="auto"/>
              </w:rPr>
            </w:pPr>
            <w:r>
              <w:rPr>
                <w:b/>
                <w:color w:val="auto"/>
              </w:rPr>
              <w:t xml:space="preserve">Επώνυμο Αξιολογούμενου:  </w:t>
            </w:r>
            <w:r w:rsidRPr="00FB4C72">
              <w:rPr>
                <w:b/>
                <w:color w:val="auto"/>
              </w:rPr>
              <w:t>ΜΑΡΚΟΥΖΑΝΗ</w:t>
            </w:r>
            <w:r w:rsidR="002B2461" w:rsidRPr="00FB4C72">
              <w:rPr>
                <w:b/>
                <w:color w:val="auto"/>
              </w:rPr>
              <w:t xml:space="preserve">   </w:t>
            </w:r>
            <w:r w:rsidR="002B2461" w:rsidRPr="00BC2119">
              <w:rPr>
                <w:b/>
                <w:color w:val="auto"/>
              </w:rPr>
              <w:t xml:space="preserve">                                           Όνομα:</w:t>
            </w:r>
            <w:r>
              <w:rPr>
                <w:b/>
                <w:color w:val="auto"/>
              </w:rPr>
              <w:t xml:space="preserve"> </w:t>
            </w:r>
            <w:r w:rsidRPr="00FB4C72">
              <w:rPr>
                <w:b/>
                <w:color w:val="auto"/>
              </w:rPr>
              <w:t>ΔΗΜΗΤΡΑ</w:t>
            </w:r>
            <w:r w:rsidR="002B2461" w:rsidRPr="00FB4C72">
              <w:rPr>
                <w:b/>
                <w:color w:val="auto"/>
              </w:rPr>
              <w:t xml:space="preserve"> </w:t>
            </w:r>
            <w:r w:rsidR="002B2461" w:rsidRPr="00BC2119">
              <w:rPr>
                <w:b/>
                <w:color w:val="auto"/>
              </w:rPr>
              <w:t xml:space="preserve">                                                             :                            </w:t>
            </w:r>
          </w:p>
          <w:p w:rsidR="002B2461" w:rsidRPr="00BC2119" w:rsidRDefault="002B2461" w:rsidP="00A9074B">
            <w:pPr>
              <w:spacing w:after="0" w:line="240" w:lineRule="auto"/>
              <w:rPr>
                <w:b/>
                <w:color w:val="auto"/>
              </w:rPr>
            </w:pPr>
            <w:r w:rsidRPr="00BC2119">
              <w:rPr>
                <w:b/>
                <w:color w:val="auto"/>
              </w:rPr>
              <w:t xml:space="preserve">         </w:t>
            </w:r>
          </w:p>
          <w:p w:rsidR="002B2461" w:rsidRPr="00BC2119" w:rsidRDefault="002B2461" w:rsidP="00A9074B">
            <w:pPr>
              <w:spacing w:after="0" w:line="240" w:lineRule="auto"/>
              <w:rPr>
                <w:b/>
                <w:color w:val="auto"/>
              </w:rPr>
            </w:pPr>
            <w:r w:rsidRPr="00BC2119">
              <w:rPr>
                <w:b/>
                <w:color w:val="auto"/>
              </w:rPr>
              <w:lastRenderedPageBreak/>
              <w:t xml:space="preserve">Συμπληρώστε, </w:t>
            </w:r>
            <w:proofErr w:type="spellStart"/>
            <w:r w:rsidRPr="00BC2119">
              <w:rPr>
                <w:b/>
                <w:color w:val="auto"/>
              </w:rPr>
              <w:t>αυτοαξιολογούμενοι</w:t>
            </w:r>
            <w:proofErr w:type="spellEnd"/>
            <w:r w:rsidRPr="00BC2119">
              <w:rPr>
                <w:b/>
                <w:color w:val="auto"/>
              </w:rPr>
              <w:t xml:space="preserve"> τον παρακάτω πίνακα.</w:t>
            </w:r>
          </w:p>
          <w:p w:rsidR="002B2461" w:rsidRPr="00BC2119" w:rsidRDefault="002B2461" w:rsidP="00A9074B">
            <w:pPr>
              <w:spacing w:after="0" w:line="240" w:lineRule="auto"/>
              <w:rPr>
                <w:b/>
                <w:color w:val="auto"/>
              </w:rPr>
            </w:pPr>
          </w:p>
        </w:tc>
      </w:tr>
      <w:tr w:rsidR="002B2461" w:rsidRPr="00BC2119" w:rsidTr="00A9074B">
        <w:tc>
          <w:tcPr>
            <w:tcW w:w="1552" w:type="dxa"/>
            <w:tcBorders>
              <w:bottom w:val="single" w:sz="4" w:space="0" w:color="000000"/>
            </w:tcBorders>
          </w:tcPr>
          <w:p w:rsidR="002B2461" w:rsidRPr="00BC2119" w:rsidRDefault="002B2461" w:rsidP="00A9074B">
            <w:pPr>
              <w:spacing w:after="0" w:line="240" w:lineRule="auto"/>
              <w:jc w:val="center"/>
              <w:rPr>
                <w:i/>
                <w:color w:val="auto"/>
              </w:rPr>
            </w:pPr>
            <w:r w:rsidRPr="00BC2119">
              <w:rPr>
                <w:b/>
                <w:color w:val="auto"/>
              </w:rPr>
              <w:lastRenderedPageBreak/>
              <w:t>Κριτήρια /  Επίπεδα Επίδοσης</w:t>
            </w:r>
          </w:p>
        </w:tc>
        <w:tc>
          <w:tcPr>
            <w:tcW w:w="0" w:type="auto"/>
            <w:tcBorders>
              <w:bottom w:val="single" w:sz="4" w:space="0" w:color="000000"/>
            </w:tcBorders>
          </w:tcPr>
          <w:p w:rsidR="002B2461" w:rsidRPr="00BC2119" w:rsidRDefault="002B2461" w:rsidP="00A9074B">
            <w:pPr>
              <w:spacing w:after="0" w:line="240" w:lineRule="auto"/>
              <w:jc w:val="center"/>
              <w:rPr>
                <w:b/>
                <w:color w:val="auto"/>
              </w:rPr>
            </w:pPr>
            <w:r w:rsidRPr="00BC2119">
              <w:rPr>
                <w:b/>
                <w:color w:val="auto"/>
              </w:rPr>
              <w:t>Εξαιρετική επίδοση</w:t>
            </w:r>
          </w:p>
          <w:p w:rsidR="002B2461" w:rsidRPr="00BC2119" w:rsidRDefault="002B2461" w:rsidP="00A9074B">
            <w:pPr>
              <w:spacing w:after="0" w:line="240" w:lineRule="auto"/>
              <w:jc w:val="center"/>
              <w:rPr>
                <w:b/>
                <w:color w:val="auto"/>
              </w:rPr>
            </w:pPr>
            <w:r w:rsidRPr="00BC2119">
              <w:rPr>
                <w:b/>
                <w:color w:val="auto"/>
              </w:rPr>
              <w:t>Α</w:t>
            </w:r>
          </w:p>
          <w:p w:rsidR="002B2461" w:rsidRPr="00BC2119" w:rsidRDefault="002B2461" w:rsidP="00A9074B">
            <w:pPr>
              <w:spacing w:after="0" w:line="240" w:lineRule="auto"/>
              <w:jc w:val="center"/>
              <w:rPr>
                <w:b/>
                <w:color w:val="auto"/>
              </w:rPr>
            </w:pPr>
            <w:r w:rsidRPr="00BC2119">
              <w:rPr>
                <w:b/>
                <w:color w:val="auto"/>
              </w:rPr>
              <w:t>4</w:t>
            </w:r>
          </w:p>
        </w:tc>
        <w:tc>
          <w:tcPr>
            <w:tcW w:w="0" w:type="auto"/>
            <w:tcBorders>
              <w:bottom w:val="single" w:sz="4" w:space="0" w:color="000000"/>
            </w:tcBorders>
          </w:tcPr>
          <w:p w:rsidR="002B2461" w:rsidRPr="00BC2119" w:rsidRDefault="002B2461" w:rsidP="00A9074B">
            <w:pPr>
              <w:spacing w:after="0" w:line="240" w:lineRule="auto"/>
              <w:jc w:val="center"/>
              <w:rPr>
                <w:b/>
                <w:color w:val="auto"/>
              </w:rPr>
            </w:pPr>
            <w:r w:rsidRPr="00BC2119">
              <w:rPr>
                <w:b/>
                <w:color w:val="auto"/>
              </w:rPr>
              <w:t>Πολύ καλή επίδοση</w:t>
            </w:r>
          </w:p>
          <w:p w:rsidR="002B2461" w:rsidRPr="00BC2119" w:rsidRDefault="002B2461" w:rsidP="00A9074B">
            <w:pPr>
              <w:spacing w:after="0" w:line="240" w:lineRule="auto"/>
              <w:jc w:val="center"/>
              <w:rPr>
                <w:b/>
                <w:color w:val="auto"/>
              </w:rPr>
            </w:pPr>
            <w:r w:rsidRPr="00BC2119">
              <w:rPr>
                <w:b/>
                <w:color w:val="auto"/>
              </w:rPr>
              <w:t>Β</w:t>
            </w:r>
          </w:p>
          <w:p w:rsidR="002B2461" w:rsidRPr="00BC2119" w:rsidRDefault="002B2461" w:rsidP="00A9074B">
            <w:pPr>
              <w:spacing w:after="0" w:line="240" w:lineRule="auto"/>
              <w:jc w:val="center"/>
              <w:rPr>
                <w:b/>
                <w:color w:val="auto"/>
              </w:rPr>
            </w:pPr>
            <w:r w:rsidRPr="00BC2119">
              <w:rPr>
                <w:b/>
                <w:color w:val="auto"/>
              </w:rPr>
              <w:t>3</w:t>
            </w:r>
          </w:p>
        </w:tc>
        <w:tc>
          <w:tcPr>
            <w:tcW w:w="0" w:type="auto"/>
            <w:tcBorders>
              <w:bottom w:val="single" w:sz="4" w:space="0" w:color="000000"/>
            </w:tcBorders>
          </w:tcPr>
          <w:p w:rsidR="002B2461" w:rsidRPr="00BC2119" w:rsidRDefault="002B2461" w:rsidP="00A9074B">
            <w:pPr>
              <w:spacing w:after="0" w:line="240" w:lineRule="auto"/>
              <w:jc w:val="center"/>
              <w:rPr>
                <w:b/>
                <w:color w:val="auto"/>
              </w:rPr>
            </w:pPr>
            <w:r w:rsidRPr="00BC2119">
              <w:rPr>
                <w:b/>
                <w:color w:val="auto"/>
              </w:rPr>
              <w:t>Μέτρια επίδοση</w:t>
            </w:r>
          </w:p>
          <w:p w:rsidR="002B2461" w:rsidRPr="00BC2119" w:rsidRDefault="002B2461" w:rsidP="00A9074B">
            <w:pPr>
              <w:spacing w:after="0" w:line="240" w:lineRule="auto"/>
              <w:jc w:val="center"/>
              <w:rPr>
                <w:b/>
                <w:color w:val="auto"/>
              </w:rPr>
            </w:pPr>
            <w:r w:rsidRPr="00BC2119">
              <w:rPr>
                <w:b/>
                <w:color w:val="auto"/>
              </w:rPr>
              <w:t>Γ</w:t>
            </w:r>
          </w:p>
          <w:p w:rsidR="002B2461" w:rsidRPr="00BC2119" w:rsidRDefault="002B2461" w:rsidP="00A9074B">
            <w:pPr>
              <w:spacing w:after="0" w:line="240" w:lineRule="auto"/>
              <w:jc w:val="center"/>
              <w:rPr>
                <w:b/>
                <w:color w:val="auto"/>
              </w:rPr>
            </w:pPr>
            <w:r w:rsidRPr="00BC2119">
              <w:rPr>
                <w:b/>
                <w:color w:val="auto"/>
              </w:rPr>
              <w:t>2</w:t>
            </w:r>
          </w:p>
        </w:tc>
        <w:tc>
          <w:tcPr>
            <w:tcW w:w="1406" w:type="dxa"/>
            <w:tcBorders>
              <w:bottom w:val="single" w:sz="4" w:space="0" w:color="000000"/>
            </w:tcBorders>
          </w:tcPr>
          <w:p w:rsidR="002B2461" w:rsidRPr="00BC2119" w:rsidRDefault="002B2461" w:rsidP="00A9074B">
            <w:pPr>
              <w:spacing w:after="0" w:line="240" w:lineRule="auto"/>
              <w:jc w:val="center"/>
              <w:rPr>
                <w:b/>
                <w:color w:val="auto"/>
              </w:rPr>
            </w:pPr>
            <w:r w:rsidRPr="00BC2119">
              <w:rPr>
                <w:b/>
                <w:color w:val="auto"/>
              </w:rPr>
              <w:t>Χαμηλή επίδοση</w:t>
            </w:r>
          </w:p>
          <w:p w:rsidR="002B2461" w:rsidRPr="00BC2119" w:rsidRDefault="002B2461" w:rsidP="00A9074B">
            <w:pPr>
              <w:spacing w:after="0" w:line="240" w:lineRule="auto"/>
              <w:jc w:val="center"/>
              <w:rPr>
                <w:b/>
                <w:color w:val="auto"/>
              </w:rPr>
            </w:pPr>
            <w:r w:rsidRPr="00BC2119">
              <w:rPr>
                <w:b/>
                <w:color w:val="auto"/>
              </w:rPr>
              <w:t>Δ</w:t>
            </w:r>
          </w:p>
          <w:p w:rsidR="002B2461" w:rsidRPr="00BC2119" w:rsidRDefault="002B2461" w:rsidP="00A9074B">
            <w:pPr>
              <w:spacing w:after="0" w:line="240" w:lineRule="auto"/>
              <w:jc w:val="center"/>
              <w:rPr>
                <w:b/>
                <w:color w:val="auto"/>
              </w:rPr>
            </w:pPr>
            <w:r w:rsidRPr="00BC2119">
              <w:rPr>
                <w:b/>
                <w:color w:val="auto"/>
              </w:rPr>
              <w:t>1</w:t>
            </w:r>
          </w:p>
        </w:tc>
      </w:tr>
      <w:tr w:rsidR="002B2461" w:rsidRPr="00BC2119" w:rsidTr="00A9074B">
        <w:tc>
          <w:tcPr>
            <w:tcW w:w="10485" w:type="dxa"/>
            <w:gridSpan w:val="5"/>
            <w:shd w:val="pct5" w:color="auto" w:fill="auto"/>
          </w:tcPr>
          <w:p w:rsidR="002B2461" w:rsidRPr="00BC2119" w:rsidRDefault="002B2461" w:rsidP="00A9074B">
            <w:pPr>
              <w:spacing w:after="0" w:line="240" w:lineRule="auto"/>
              <w:rPr>
                <w:b/>
                <w:i/>
                <w:color w:val="auto"/>
              </w:rPr>
            </w:pPr>
            <w:r w:rsidRPr="00BC2119">
              <w:rPr>
                <w:b/>
                <w:color w:val="auto"/>
              </w:rPr>
              <w:t>Κριτήριο Α: Λέξεις, έννοιες -κλειδιά</w:t>
            </w:r>
            <w:r w:rsidRPr="00BC2119">
              <w:rPr>
                <w:b/>
                <w:i/>
                <w:color w:val="auto"/>
              </w:rPr>
              <w:t>.</w:t>
            </w:r>
          </w:p>
          <w:p w:rsidR="002B2461" w:rsidRPr="00BC2119" w:rsidRDefault="002B2461" w:rsidP="00A9074B">
            <w:pPr>
              <w:spacing w:after="0" w:line="240" w:lineRule="auto"/>
              <w:rPr>
                <w:b/>
                <w:color w:val="auto"/>
              </w:rPr>
            </w:pPr>
          </w:p>
        </w:tc>
      </w:tr>
      <w:tr w:rsidR="002B2461" w:rsidRPr="00BC2119" w:rsidTr="00A9074B">
        <w:tc>
          <w:tcPr>
            <w:tcW w:w="1552" w:type="dxa"/>
          </w:tcPr>
          <w:p w:rsidR="002B2461" w:rsidRPr="00BC2119" w:rsidRDefault="002B2461" w:rsidP="00A9074B">
            <w:pPr>
              <w:spacing w:after="0" w:line="240" w:lineRule="auto"/>
              <w:rPr>
                <w:i/>
                <w:color w:val="auto"/>
              </w:rPr>
            </w:pPr>
            <w:r w:rsidRPr="00BC2119">
              <w:rPr>
                <w:i/>
                <w:color w:val="auto"/>
              </w:rPr>
              <w:t>Επιδιωκόμενος Μαθησιακός Στόχος:</w:t>
            </w:r>
          </w:p>
        </w:tc>
        <w:tc>
          <w:tcPr>
            <w:tcW w:w="8933" w:type="dxa"/>
            <w:gridSpan w:val="4"/>
          </w:tcPr>
          <w:p w:rsidR="002B2461" w:rsidRPr="00BC2119" w:rsidRDefault="002B2461" w:rsidP="00A9074B">
            <w:pPr>
              <w:spacing w:after="0" w:line="240" w:lineRule="auto"/>
              <w:rPr>
                <w:color w:val="auto"/>
              </w:rPr>
            </w:pPr>
            <w:r w:rsidRPr="00BC2119">
              <w:rPr>
                <w:b/>
                <w:i/>
                <w:color w:val="auto"/>
              </w:rPr>
              <w:t xml:space="preserve"> Εντοπισμός και καταγραφή των λέξεων -κλειδί στην περίπτωση της επιλογής σας και αντιστοίχιση με τις </w:t>
            </w:r>
            <w:proofErr w:type="spellStart"/>
            <w:r w:rsidRPr="00BC2119">
              <w:rPr>
                <w:b/>
                <w:i/>
                <w:color w:val="auto"/>
              </w:rPr>
              <w:t>ομοθεματικές</w:t>
            </w:r>
            <w:proofErr w:type="spellEnd"/>
            <w:r w:rsidRPr="00BC2119">
              <w:rPr>
                <w:b/>
                <w:i/>
                <w:color w:val="auto"/>
              </w:rPr>
              <w:t xml:space="preserve">  των </w:t>
            </w:r>
            <w:proofErr w:type="spellStart"/>
            <w:r>
              <w:rPr>
                <w:b/>
                <w:i/>
                <w:color w:val="auto"/>
              </w:rPr>
              <w:t>Συμβουλευτικών</w:t>
            </w:r>
            <w:r w:rsidRPr="00BC2119">
              <w:rPr>
                <w:b/>
                <w:i/>
                <w:color w:val="auto"/>
              </w:rPr>
              <w:t>ν</w:t>
            </w:r>
            <w:proofErr w:type="spellEnd"/>
            <w:r w:rsidRPr="00BC2119">
              <w:rPr>
                <w:b/>
                <w:i/>
                <w:color w:val="auto"/>
              </w:rPr>
              <w:t xml:space="preserve"> θεωριών για τη δημιουργία θεραπευτικού σχεδίου.</w:t>
            </w:r>
          </w:p>
        </w:tc>
      </w:tr>
      <w:tr w:rsidR="002B2461" w:rsidRPr="00BC2119" w:rsidTr="00A9074B">
        <w:trPr>
          <w:trHeight w:val="2870"/>
        </w:trPr>
        <w:tc>
          <w:tcPr>
            <w:tcW w:w="1552" w:type="dxa"/>
            <w:tcBorders>
              <w:bottom w:val="single" w:sz="4" w:space="0" w:color="000000"/>
            </w:tcBorders>
          </w:tcPr>
          <w:p w:rsidR="002B2461" w:rsidRPr="00BC2119" w:rsidRDefault="002B2461" w:rsidP="00A9074B">
            <w:pPr>
              <w:spacing w:after="0" w:line="240" w:lineRule="auto"/>
              <w:rPr>
                <w:i/>
                <w:color w:val="auto"/>
              </w:rPr>
            </w:pPr>
            <w:r w:rsidRPr="00BC2119">
              <w:rPr>
                <w:i/>
                <w:color w:val="auto"/>
              </w:rPr>
              <w:t>Αξιολόγηση :</w:t>
            </w:r>
          </w:p>
          <w:p w:rsidR="002B2461" w:rsidRPr="00BC2119" w:rsidRDefault="002B2461" w:rsidP="00A9074B">
            <w:pPr>
              <w:spacing w:after="0" w:line="240" w:lineRule="auto"/>
              <w:rPr>
                <w:i/>
                <w:color w:val="auto"/>
              </w:rPr>
            </w:pPr>
          </w:p>
          <w:p w:rsidR="002B2461" w:rsidRPr="00BC2119" w:rsidRDefault="002B2461" w:rsidP="00A9074B">
            <w:pPr>
              <w:spacing w:after="0" w:line="240" w:lineRule="auto"/>
              <w:rPr>
                <w:i/>
                <w:color w:val="auto"/>
              </w:rPr>
            </w:pPr>
          </w:p>
          <w:p w:rsidR="002B2461" w:rsidRPr="00BC2119" w:rsidRDefault="002B2461" w:rsidP="00A9074B">
            <w:pPr>
              <w:spacing w:after="0" w:line="240" w:lineRule="auto"/>
              <w:rPr>
                <w:i/>
                <w:color w:val="auto"/>
              </w:rPr>
            </w:pPr>
          </w:p>
          <w:p w:rsidR="002B2461" w:rsidRPr="00BC2119" w:rsidRDefault="002B2461" w:rsidP="00A9074B">
            <w:pPr>
              <w:spacing w:after="0" w:line="240" w:lineRule="auto"/>
              <w:rPr>
                <w:i/>
                <w:color w:val="auto"/>
              </w:rPr>
            </w:pPr>
          </w:p>
          <w:p w:rsidR="002B2461" w:rsidRPr="00BC2119" w:rsidRDefault="002B2461" w:rsidP="00A9074B">
            <w:pPr>
              <w:spacing w:after="0" w:line="240" w:lineRule="auto"/>
              <w:rPr>
                <w:i/>
                <w:color w:val="auto"/>
              </w:rPr>
            </w:pPr>
          </w:p>
          <w:p w:rsidR="002B2461" w:rsidRPr="00BC2119" w:rsidRDefault="002B2461" w:rsidP="00A9074B">
            <w:pPr>
              <w:spacing w:after="0" w:line="240" w:lineRule="auto"/>
              <w:rPr>
                <w:i/>
                <w:color w:val="auto"/>
              </w:rPr>
            </w:pPr>
            <w:r w:rsidRPr="00BC2119">
              <w:rPr>
                <w:i/>
                <w:color w:val="auto"/>
              </w:rPr>
              <w:t>Τι απουσιάζει:</w:t>
            </w:r>
          </w:p>
        </w:tc>
        <w:tc>
          <w:tcPr>
            <w:tcW w:w="0" w:type="auto"/>
            <w:tcBorders>
              <w:bottom w:val="single" w:sz="4" w:space="0" w:color="000000"/>
            </w:tcBorders>
          </w:tcPr>
          <w:p w:rsidR="002B2461" w:rsidRPr="00BC2119" w:rsidRDefault="002B2461" w:rsidP="00A9074B">
            <w:pPr>
              <w:spacing w:after="0" w:line="240" w:lineRule="auto"/>
              <w:rPr>
                <w:color w:val="auto"/>
              </w:rPr>
            </w:pPr>
            <w:r w:rsidRPr="005F65B5">
              <w:rPr>
                <w:color w:val="auto"/>
                <w:highlight w:val="yellow"/>
              </w:rPr>
              <w:t xml:space="preserve">Έχει αντιστοιχίσει </w:t>
            </w:r>
            <w:r w:rsidRPr="005F65B5">
              <w:rPr>
                <w:b/>
                <w:color w:val="auto"/>
                <w:highlight w:val="yellow"/>
              </w:rPr>
              <w:t>όλες</w:t>
            </w:r>
            <w:r w:rsidRPr="005F65B5">
              <w:rPr>
                <w:color w:val="auto"/>
                <w:highlight w:val="yellow"/>
              </w:rPr>
              <w:t xml:space="preserve"> τις διαφαινόμενες λέξεις, έννοιες- κλειδιά.</w:t>
            </w:r>
          </w:p>
        </w:tc>
        <w:tc>
          <w:tcPr>
            <w:tcW w:w="0" w:type="auto"/>
            <w:tcBorders>
              <w:bottom w:val="single" w:sz="4" w:space="0" w:color="000000"/>
            </w:tcBorders>
          </w:tcPr>
          <w:p w:rsidR="002B2461" w:rsidRPr="00BC2119" w:rsidRDefault="002B2461" w:rsidP="00A9074B">
            <w:pPr>
              <w:spacing w:after="0" w:line="240" w:lineRule="auto"/>
              <w:rPr>
                <w:color w:val="auto"/>
              </w:rPr>
            </w:pPr>
            <w:r w:rsidRPr="00BC2119">
              <w:rPr>
                <w:color w:val="auto"/>
              </w:rPr>
              <w:t xml:space="preserve">Στην απάντησή του εντοπίσαμε να απουσιάζει </w:t>
            </w:r>
            <w:r w:rsidRPr="00BC2119">
              <w:rPr>
                <w:b/>
                <w:color w:val="auto"/>
              </w:rPr>
              <w:t>μία</w:t>
            </w:r>
            <w:r w:rsidRPr="00BC2119">
              <w:rPr>
                <w:color w:val="auto"/>
              </w:rPr>
              <w:t xml:space="preserve"> λέξη-κλειδί.</w:t>
            </w:r>
          </w:p>
        </w:tc>
        <w:tc>
          <w:tcPr>
            <w:tcW w:w="0" w:type="auto"/>
            <w:tcBorders>
              <w:bottom w:val="single" w:sz="4" w:space="0" w:color="000000"/>
            </w:tcBorders>
          </w:tcPr>
          <w:p w:rsidR="002B2461" w:rsidRPr="00BC2119" w:rsidRDefault="002B2461" w:rsidP="00A9074B">
            <w:pPr>
              <w:spacing w:after="0" w:line="240" w:lineRule="auto"/>
              <w:rPr>
                <w:color w:val="auto"/>
              </w:rPr>
            </w:pPr>
            <w:r w:rsidRPr="00BC2119">
              <w:rPr>
                <w:color w:val="auto"/>
              </w:rPr>
              <w:t xml:space="preserve">Στην απάντησή του εντοπίσαμε να απουσιάζουν </w:t>
            </w:r>
            <w:r w:rsidRPr="00BC2119">
              <w:rPr>
                <w:b/>
                <w:color w:val="auto"/>
              </w:rPr>
              <w:t>δύο-τρεις</w:t>
            </w:r>
            <w:r w:rsidRPr="00BC2119">
              <w:rPr>
                <w:color w:val="auto"/>
              </w:rPr>
              <w:t xml:space="preserve">  λέξεις-κλειδί.</w:t>
            </w:r>
          </w:p>
        </w:tc>
        <w:tc>
          <w:tcPr>
            <w:tcW w:w="1406" w:type="dxa"/>
            <w:tcBorders>
              <w:bottom w:val="single" w:sz="4" w:space="0" w:color="000000"/>
            </w:tcBorders>
          </w:tcPr>
          <w:p w:rsidR="002B2461" w:rsidRPr="00BC2119" w:rsidRDefault="002B2461" w:rsidP="00A9074B">
            <w:pPr>
              <w:spacing w:after="0" w:line="240" w:lineRule="auto"/>
              <w:rPr>
                <w:color w:val="auto"/>
              </w:rPr>
            </w:pPr>
            <w:r w:rsidRPr="00BC2119">
              <w:rPr>
                <w:color w:val="auto"/>
              </w:rPr>
              <w:t xml:space="preserve">Στην απάντησή του εντοπίσαμε να απουσιάζουν περισσότερες από </w:t>
            </w:r>
            <w:r w:rsidRPr="00BC2119">
              <w:rPr>
                <w:b/>
                <w:color w:val="auto"/>
              </w:rPr>
              <w:t>τρεις</w:t>
            </w:r>
            <w:r w:rsidRPr="00BC2119">
              <w:rPr>
                <w:color w:val="auto"/>
              </w:rPr>
              <w:t xml:space="preserve">  λέξεις-κλειδί.</w:t>
            </w:r>
          </w:p>
        </w:tc>
      </w:tr>
    </w:tbl>
    <w:p w:rsidR="002B2461" w:rsidRDefault="002B2461" w:rsidP="002B2461">
      <w:pPr>
        <w:tabs>
          <w:tab w:val="left" w:pos="1440"/>
        </w:tabs>
        <w:rPr>
          <w:rFonts w:eastAsia="Arial" w:cs="Times New Roman"/>
          <w:sz w:val="24"/>
          <w:szCs w:val="24"/>
        </w:rPr>
      </w:pPr>
    </w:p>
    <w:p w:rsidR="002B2461" w:rsidRPr="005617A7" w:rsidRDefault="002B2461" w:rsidP="002B2461">
      <w:pPr>
        <w:jc w:val="center"/>
        <w:rPr>
          <w:rStyle w:val="6100"/>
          <w:rFonts w:ascii="Times New Roman" w:hAnsi="Times New Roman" w:cs="Times New Roman"/>
          <w:color w:val="0070C0"/>
          <w:sz w:val="28"/>
          <w:szCs w:val="28"/>
        </w:rPr>
      </w:pPr>
      <w:r w:rsidRPr="00BC2119">
        <w:rPr>
          <w:rFonts w:eastAsia="Arial" w:cs="Times New Roman"/>
          <w:sz w:val="24"/>
          <w:szCs w:val="24"/>
        </w:rPr>
        <w:br w:type="page"/>
      </w:r>
      <w:r w:rsidRPr="005617A7">
        <w:rPr>
          <w:rStyle w:val="6100"/>
          <w:rFonts w:ascii="Times New Roman" w:hAnsi="Times New Roman" w:cs="Times New Roman"/>
          <w:color w:val="0070C0"/>
          <w:sz w:val="28"/>
          <w:szCs w:val="28"/>
        </w:rPr>
        <w:lastRenderedPageBreak/>
        <w:t>Παράρτημα</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7"/>
        <w:gridCol w:w="2225"/>
        <w:gridCol w:w="2366"/>
        <w:gridCol w:w="2216"/>
        <w:gridCol w:w="2121"/>
      </w:tblGrid>
      <w:tr w:rsidR="002B2461" w:rsidRPr="005617A7" w:rsidTr="00A9074B">
        <w:tc>
          <w:tcPr>
            <w:tcW w:w="10485" w:type="dxa"/>
            <w:gridSpan w:val="5"/>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sz w:val="28"/>
                <w:szCs w:val="28"/>
                <w:lang w:eastAsia="el-GR"/>
              </w:rPr>
              <w:t>3.5_Ρούμπρικα Αξιολόγησης ΦΥ.ΠΡ.Ε</w:t>
            </w:r>
            <w:r w:rsidRPr="005617A7">
              <w:rPr>
                <w:rFonts w:eastAsia="Times New Roman" w:cs="Times New Roman"/>
                <w:b/>
                <w:color w:val="0070C0"/>
                <w:lang w:eastAsia="el-GR"/>
              </w:rPr>
              <w:t>.</w:t>
            </w:r>
          </w:p>
          <w:p w:rsidR="002B2461" w:rsidRPr="005617A7" w:rsidRDefault="002B2461" w:rsidP="00A9074B">
            <w:pPr>
              <w:spacing w:after="0" w:line="240" w:lineRule="auto"/>
              <w:jc w:val="center"/>
              <w:rPr>
                <w:rFonts w:eastAsia="Times New Roman" w:cs="Times New Roman"/>
                <w:b/>
                <w:color w:val="0070C0"/>
                <w:lang w:eastAsia="el-GR"/>
              </w:rPr>
            </w:pPr>
          </w:p>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b/>
                <w:color w:val="0070C0"/>
                <w:lang w:eastAsia="el-GR"/>
              </w:rPr>
              <w:t xml:space="preserve">Επώνυμο Αξιολογούμενου:                                     Όνομα:                                        Τμήμα:                       Μάθημα:                            </w:t>
            </w:r>
          </w:p>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Ενότητα:                                                                  Ημερομηνία:__/__/20</w:t>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t>15            Αξιολογητής:</w:t>
            </w:r>
          </w:p>
          <w:p w:rsidR="002B2461" w:rsidRPr="005617A7" w:rsidRDefault="002B2461" w:rsidP="00A9074B">
            <w:pPr>
              <w:spacing w:after="0" w:line="240" w:lineRule="auto"/>
              <w:rPr>
                <w:rFonts w:eastAsia="Times New Roman" w:cs="Times New Roman"/>
                <w:b/>
                <w:color w:val="0070C0"/>
                <w:lang w:eastAsia="el-GR"/>
              </w:rPr>
            </w:pP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Κριτήρια /  Επίπεδα Επίδοσης</w:t>
            </w:r>
          </w:p>
        </w:tc>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4</w:t>
            </w:r>
          </w:p>
        </w:tc>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3</w:t>
            </w:r>
          </w:p>
        </w:tc>
        <w:tc>
          <w:tcPr>
            <w:tcW w:w="2216" w:type="dxa"/>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2</w:t>
            </w:r>
          </w:p>
        </w:tc>
        <w:tc>
          <w:tcPr>
            <w:tcW w:w="2121" w:type="dxa"/>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1</w:t>
            </w:r>
          </w:p>
        </w:tc>
      </w:tr>
      <w:tr w:rsidR="002B2461" w:rsidRPr="005617A7" w:rsidTr="00A9074B">
        <w:tc>
          <w:tcPr>
            <w:tcW w:w="10485" w:type="dxa"/>
            <w:gridSpan w:val="5"/>
            <w:shd w:val="pct5" w:color="auto" w:fill="auto"/>
          </w:tcPr>
          <w:p w:rsidR="002B2461" w:rsidRPr="005617A7" w:rsidRDefault="002B2461" w:rsidP="00A9074B">
            <w:pPr>
              <w:spacing w:after="0" w:line="240" w:lineRule="auto"/>
              <w:rPr>
                <w:rFonts w:eastAsia="Times New Roman" w:cs="Times New Roman"/>
                <w:b/>
                <w:i/>
                <w:color w:val="0070C0"/>
                <w:lang w:eastAsia="el-GR"/>
              </w:rPr>
            </w:pPr>
            <w:r w:rsidRPr="005617A7">
              <w:rPr>
                <w:rFonts w:eastAsia="Times New Roman" w:cs="Times New Roman"/>
                <w:b/>
                <w:color w:val="0070C0"/>
                <w:lang w:eastAsia="el-GR"/>
              </w:rPr>
              <w:t>Κριτήριο Α: Λέξεις, έννοιες -κλειδιά</w:t>
            </w:r>
            <w:r w:rsidRPr="005617A7">
              <w:rPr>
                <w:rFonts w:eastAsia="Times New Roman" w:cs="Times New Roman"/>
                <w:b/>
                <w:i/>
                <w:color w:val="0070C0"/>
                <w:lang w:eastAsia="el-GR"/>
              </w:rPr>
              <w:t>.</w:t>
            </w:r>
          </w:p>
          <w:p w:rsidR="002B2461" w:rsidRPr="005617A7" w:rsidRDefault="002B2461" w:rsidP="00A9074B">
            <w:pPr>
              <w:spacing w:after="0" w:line="240" w:lineRule="auto"/>
              <w:rPr>
                <w:rFonts w:eastAsia="Times New Roman" w:cs="Times New Roman"/>
                <w:b/>
                <w:color w:val="0070C0"/>
                <w:lang w:eastAsia="el-GR"/>
              </w:rPr>
            </w:pPr>
          </w:p>
        </w:tc>
      </w:tr>
      <w:tr w:rsidR="002B2461" w:rsidRPr="005617A7" w:rsidTr="00A9074B">
        <w:tc>
          <w:tcPr>
            <w:tcW w:w="0" w:type="auto"/>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i/>
                <w:color w:val="0070C0"/>
                <w:lang w:eastAsia="el-GR"/>
              </w:rPr>
              <w:t xml:space="preserve">Καλλιέργεια της </w:t>
            </w:r>
            <w:r w:rsidRPr="005617A7">
              <w:rPr>
                <w:rFonts w:eastAsia="Times New Roman" w:cs="Times New Roman"/>
                <w:b/>
                <w:i/>
                <w:color w:val="0070C0"/>
                <w:lang w:eastAsia="el-GR"/>
              </w:rPr>
              <w:t>Κριτικής, Αναλυτικής δεξιότητας</w:t>
            </w:r>
            <w:r w:rsidRPr="005617A7">
              <w:rPr>
                <w:rFonts w:eastAsia="Times New Roman" w:cs="Times New Roman"/>
                <w:i/>
                <w:color w:val="0070C0"/>
                <w:lang w:eastAsia="el-GR"/>
              </w:rPr>
              <w:t xml:space="preserve">. Διαχωρισμός του </w:t>
            </w:r>
            <w:proofErr w:type="spellStart"/>
            <w:r w:rsidRPr="005617A7">
              <w:rPr>
                <w:rFonts w:eastAsia="Times New Roman" w:cs="Times New Roman"/>
                <w:i/>
                <w:color w:val="0070C0"/>
                <w:lang w:eastAsia="el-GR"/>
              </w:rPr>
              <w:t>εννοιολογικώς</w:t>
            </w:r>
            <w:proofErr w:type="spellEnd"/>
            <w:r w:rsidRPr="005617A7">
              <w:rPr>
                <w:rFonts w:eastAsia="Times New Roman" w:cs="Times New Roman"/>
                <w:i/>
                <w:color w:val="0070C0"/>
                <w:lang w:eastAsia="el-GR"/>
              </w:rPr>
              <w:t xml:space="preserve"> </w:t>
            </w:r>
            <w:r w:rsidRPr="005617A7">
              <w:rPr>
                <w:rFonts w:eastAsia="Times New Roman" w:cs="Times New Roman"/>
                <w:b/>
                <w:i/>
                <w:color w:val="0070C0"/>
                <w:lang w:eastAsia="el-GR"/>
              </w:rPr>
              <w:t>Σημαντικού</w:t>
            </w:r>
            <w:r w:rsidRPr="005617A7">
              <w:rPr>
                <w:rFonts w:eastAsia="Times New Roman" w:cs="Times New Roman"/>
                <w:i/>
                <w:color w:val="0070C0"/>
                <w:lang w:eastAsia="el-GR"/>
              </w:rPr>
              <w:t xml:space="preserve">  περιεχομένου από το </w:t>
            </w:r>
            <w:r w:rsidRPr="005617A7">
              <w:rPr>
                <w:rFonts w:eastAsia="Times New Roman" w:cs="Times New Roman"/>
                <w:b/>
                <w:i/>
                <w:color w:val="0070C0"/>
                <w:lang w:eastAsia="el-GR"/>
              </w:rPr>
              <w:t>Πληροφοριακό.</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 :</w:t>
            </w:r>
          </w:p>
          <w:p w:rsidR="002B2461" w:rsidRPr="005617A7" w:rsidRDefault="002B2461" w:rsidP="00A9074B">
            <w:pPr>
              <w:spacing w:after="0" w:line="240" w:lineRule="auto"/>
              <w:rPr>
                <w:rFonts w:eastAsia="Times New Roman" w:cs="Times New Roman"/>
                <w:i/>
                <w:color w:val="0070C0"/>
                <w:lang w:eastAsia="el-GR"/>
              </w:rPr>
            </w:pPr>
          </w:p>
          <w:p w:rsidR="002B2461" w:rsidRPr="005617A7" w:rsidRDefault="002B2461" w:rsidP="00A9074B">
            <w:pPr>
              <w:spacing w:after="0" w:line="240" w:lineRule="auto"/>
              <w:rPr>
                <w:rFonts w:eastAsia="Times New Roman" w:cs="Times New Roman"/>
                <w:i/>
                <w:color w:val="0070C0"/>
                <w:lang w:eastAsia="el-GR"/>
              </w:rPr>
            </w:pPr>
          </w:p>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Τι απουσιάζει:</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FB4C72">
              <w:rPr>
                <w:rFonts w:eastAsia="Times New Roman" w:cs="Times New Roman"/>
                <w:color w:val="0070C0"/>
                <w:lang w:eastAsia="el-GR"/>
              </w:rPr>
              <w:t xml:space="preserve">Έχει καταγράψει </w:t>
            </w:r>
            <w:r w:rsidRPr="00FB4C72">
              <w:rPr>
                <w:rFonts w:eastAsia="Times New Roman" w:cs="Times New Roman"/>
                <w:b/>
                <w:color w:val="0070C0"/>
                <w:lang w:eastAsia="el-GR"/>
              </w:rPr>
              <w:t>όλες</w:t>
            </w:r>
            <w:r w:rsidRPr="00FB4C72">
              <w:rPr>
                <w:rFonts w:eastAsia="Times New Roman" w:cs="Times New Roman"/>
                <w:color w:val="0070C0"/>
                <w:lang w:eastAsia="el-GR"/>
              </w:rPr>
              <w:t xml:space="preserve"> τις διαφαινόμενες λέξεις, έννοιες- κλειδιά.</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απουσιάζει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λέξη-κλειδί.</w:t>
            </w:r>
          </w:p>
        </w:tc>
        <w:tc>
          <w:tcPr>
            <w:tcW w:w="2216"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απουσιάζουν </w:t>
            </w:r>
            <w:r w:rsidRPr="005617A7">
              <w:rPr>
                <w:rFonts w:eastAsia="Times New Roman" w:cs="Times New Roman"/>
                <w:b/>
                <w:color w:val="0070C0"/>
                <w:lang w:eastAsia="el-GR"/>
              </w:rPr>
              <w:t>δύο-τρεις</w:t>
            </w:r>
            <w:r w:rsidRPr="005617A7">
              <w:rPr>
                <w:rFonts w:eastAsia="Times New Roman" w:cs="Times New Roman"/>
                <w:color w:val="0070C0"/>
                <w:lang w:eastAsia="el-GR"/>
              </w:rPr>
              <w:t xml:space="preserve">  λέξεις-κλειδί.</w:t>
            </w:r>
          </w:p>
        </w:tc>
        <w:tc>
          <w:tcPr>
            <w:tcW w:w="2121"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απουσιάζουν περισσότερες από </w:t>
            </w:r>
            <w:r w:rsidRPr="005617A7">
              <w:rPr>
                <w:rFonts w:eastAsia="Times New Roman" w:cs="Times New Roman"/>
                <w:b/>
                <w:color w:val="0070C0"/>
                <w:lang w:eastAsia="el-GR"/>
              </w:rPr>
              <w:t>τρεις</w:t>
            </w:r>
            <w:r w:rsidRPr="005617A7">
              <w:rPr>
                <w:rFonts w:eastAsia="Times New Roman" w:cs="Times New Roman"/>
                <w:color w:val="0070C0"/>
                <w:lang w:eastAsia="el-GR"/>
              </w:rPr>
              <w:t xml:space="preserve">  λέξεις-κλειδί.</w:t>
            </w:r>
          </w:p>
        </w:tc>
      </w:tr>
      <w:tr w:rsidR="002B2461" w:rsidRPr="005617A7" w:rsidTr="00A9074B">
        <w:tc>
          <w:tcPr>
            <w:tcW w:w="10485" w:type="dxa"/>
            <w:gridSpan w:val="5"/>
            <w:shd w:val="pct5" w:color="auto" w:fill="auto"/>
          </w:tcPr>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Β: Διδακτικοί – Μαθησιακοί Στόχοι.</w:t>
            </w:r>
          </w:p>
          <w:p w:rsidR="002B2461" w:rsidRPr="005617A7" w:rsidRDefault="002B2461" w:rsidP="00A9074B">
            <w:pPr>
              <w:spacing w:after="0" w:line="240" w:lineRule="auto"/>
              <w:rPr>
                <w:rFonts w:eastAsia="Times New Roman" w:cs="Times New Roman"/>
                <w:b/>
                <w:color w:val="0070C0"/>
                <w:lang w:eastAsia="el-GR"/>
              </w:rPr>
            </w:pPr>
          </w:p>
        </w:tc>
      </w:tr>
      <w:tr w:rsidR="002B2461" w:rsidRPr="005617A7" w:rsidTr="00A9074B">
        <w:tc>
          <w:tcPr>
            <w:tcW w:w="0" w:type="auto"/>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 xml:space="preserve">Β1. Να επιλεγούν και περιγραφούν με </w:t>
            </w:r>
            <w:proofErr w:type="spellStart"/>
            <w:r w:rsidRPr="005617A7">
              <w:rPr>
                <w:rFonts w:eastAsia="Times New Roman" w:cs="Times New Roman"/>
                <w:b/>
                <w:i/>
                <w:color w:val="0070C0"/>
                <w:lang w:eastAsia="el-GR"/>
              </w:rPr>
              <w:t>αισθητηριοβασισμένο</w:t>
            </w:r>
            <w:proofErr w:type="spellEnd"/>
            <w:r w:rsidRPr="005617A7">
              <w:rPr>
                <w:rFonts w:eastAsia="Times New Roman" w:cs="Times New Roman"/>
                <w:i/>
                <w:color w:val="0070C0"/>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5617A7">
              <w:rPr>
                <w:rFonts w:eastAsia="Times New Roman" w:cs="Times New Roman"/>
                <w:b/>
                <w:i/>
                <w:color w:val="0070C0"/>
                <w:lang w:eastAsia="el-GR"/>
              </w:rPr>
              <w:t xml:space="preserve">Τι </w:t>
            </w:r>
            <w:r w:rsidRPr="005617A7">
              <w:rPr>
                <w:rFonts w:eastAsia="Times New Roman" w:cs="Times New Roman"/>
                <w:i/>
                <w:color w:val="0070C0"/>
                <w:lang w:eastAsia="el-GR"/>
              </w:rPr>
              <w:t xml:space="preserve">(δραστηριότητα), το </w:t>
            </w:r>
            <w:r w:rsidRPr="005617A7">
              <w:rPr>
                <w:rFonts w:eastAsia="Times New Roman" w:cs="Times New Roman"/>
                <w:b/>
                <w:i/>
                <w:color w:val="0070C0"/>
                <w:lang w:eastAsia="el-GR"/>
              </w:rPr>
              <w:t xml:space="preserve">Πώς </w:t>
            </w:r>
            <w:r w:rsidRPr="005617A7">
              <w:rPr>
                <w:rFonts w:eastAsia="Times New Roman" w:cs="Times New Roman"/>
                <w:i/>
                <w:color w:val="0070C0"/>
                <w:lang w:eastAsia="el-GR"/>
              </w:rPr>
              <w:t xml:space="preserve">(συνθήκες) και το </w:t>
            </w:r>
            <w:r w:rsidRPr="005617A7">
              <w:rPr>
                <w:rFonts w:eastAsia="Times New Roman" w:cs="Times New Roman"/>
                <w:b/>
                <w:i/>
                <w:color w:val="0070C0"/>
                <w:lang w:eastAsia="el-GR"/>
              </w:rPr>
              <w:t>Πόσο καλά</w:t>
            </w:r>
            <w:r w:rsidRPr="005617A7">
              <w:rPr>
                <w:rFonts w:eastAsia="Times New Roman" w:cs="Times New Roman"/>
                <w:i/>
                <w:color w:val="0070C0"/>
                <w:lang w:eastAsia="el-GR"/>
              </w:rPr>
              <w:t xml:space="preserve"> (κριτήρια). (Βλέπετε Πίνακα 1, 2</w:t>
            </w: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i/>
                <w:color w:val="0070C0"/>
                <w:lang w:eastAsia="el-GR"/>
              </w:rPr>
              <w:t xml:space="preserve"> Β2. Να περιγραφεί ένας τουλάχιστον στόχος σε επίπεδο στάσεων, που θα αξιολογηθεί με ερωτηματολόγιο </w:t>
            </w:r>
            <w:proofErr w:type="spellStart"/>
            <w:r w:rsidRPr="005617A7">
              <w:rPr>
                <w:rFonts w:eastAsia="Times New Roman" w:cs="Times New Roman"/>
                <w:i/>
                <w:color w:val="0070C0"/>
                <w:lang w:eastAsia="el-GR"/>
              </w:rPr>
              <w:t>αυτοαναφοράς</w:t>
            </w:r>
            <w:proofErr w:type="spellEnd"/>
            <w:r w:rsidRPr="005617A7">
              <w:rPr>
                <w:rFonts w:eastAsia="Times New Roman" w:cs="Times New Roman"/>
                <w:i/>
                <w:color w:val="0070C0"/>
                <w:lang w:eastAsia="el-GR"/>
              </w:rPr>
              <w:t>. (Βλέπετε πίνακες 1, 2)</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 :</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τουλάχιστον ένας στόχος σε</w:t>
            </w:r>
            <w:r w:rsidRPr="005617A7">
              <w:rPr>
                <w:rFonts w:eastAsia="Times New Roman" w:cs="Times New Roman"/>
                <w:color w:val="0070C0"/>
                <w:lang w:eastAsia="el-GR"/>
              </w:rPr>
              <w:t xml:space="preserve"> επίπεδο </w:t>
            </w:r>
            <w:r w:rsidRPr="005617A7">
              <w:rPr>
                <w:rFonts w:eastAsia="Times New Roman" w:cs="Times New Roman"/>
                <w:b/>
                <w:color w:val="0070C0"/>
                <w:lang w:eastAsia="el-GR"/>
              </w:rPr>
              <w:t>γνώσεων</w:t>
            </w:r>
            <w:r w:rsidRPr="005617A7">
              <w:rPr>
                <w:rFonts w:eastAsia="Times New Roman" w:cs="Times New Roman"/>
                <w:color w:val="0070C0"/>
                <w:lang w:eastAsia="el-GR"/>
              </w:rPr>
              <w:t xml:space="preserve"> και </w:t>
            </w:r>
            <w:r w:rsidRPr="005617A7">
              <w:rPr>
                <w:rFonts w:eastAsia="Times New Roman" w:cs="Times New Roman"/>
                <w:b/>
                <w:color w:val="0070C0"/>
                <w:lang w:eastAsia="el-GR"/>
              </w:rPr>
              <w:t>ένας</w:t>
            </w:r>
            <w:r w:rsidRPr="005617A7">
              <w:rPr>
                <w:rFonts w:eastAsia="Times New Roman" w:cs="Times New Roman"/>
                <w:color w:val="0070C0"/>
                <w:lang w:eastAsia="el-GR"/>
              </w:rPr>
              <w:t xml:space="preserve"> σε </w:t>
            </w:r>
            <w:r w:rsidRPr="005617A7">
              <w:rPr>
                <w:rFonts w:eastAsia="Times New Roman" w:cs="Times New Roman"/>
                <w:b/>
                <w:color w:val="0070C0"/>
                <w:lang w:eastAsia="el-GR"/>
              </w:rPr>
              <w:t>δεξιοτήτω</w:t>
            </w:r>
            <w:r w:rsidRPr="005617A7">
              <w:rPr>
                <w:rFonts w:eastAsia="Times New Roman" w:cs="Times New Roman"/>
                <w:color w:val="0070C0"/>
                <w:lang w:eastAsia="el-GR"/>
              </w:rPr>
              <w:t xml:space="preserve">ν με </w:t>
            </w:r>
            <w:proofErr w:type="spellStart"/>
            <w:r w:rsidRPr="005617A7">
              <w:rPr>
                <w:rFonts w:eastAsia="Times New Roman" w:cs="Times New Roman"/>
                <w:color w:val="0070C0"/>
                <w:lang w:eastAsia="el-GR"/>
              </w:rPr>
              <w:t>αισθητηριοβασισμένο</w:t>
            </w:r>
            <w:proofErr w:type="spellEnd"/>
            <w:r w:rsidRPr="005617A7">
              <w:rPr>
                <w:rFonts w:eastAsia="Times New Roman" w:cs="Times New Roman"/>
                <w:color w:val="0070C0"/>
                <w:lang w:eastAsia="el-GR"/>
              </w:rPr>
              <w:t xml:space="preserve"> τρόπο.</w:t>
            </w: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b/>
                <w:color w:val="0070C0"/>
                <w:lang w:eastAsia="el-GR"/>
              </w:rPr>
              <w:t>Και,</w:t>
            </w:r>
            <w:r w:rsidRPr="005617A7">
              <w:rPr>
                <w:rFonts w:eastAsia="Times New Roman" w:cs="Times New Roman"/>
                <w:color w:val="0070C0"/>
                <w:lang w:eastAsia="el-GR"/>
              </w:rPr>
              <w:t xml:space="preserve"> έχει περιγραφεί </w:t>
            </w:r>
            <w:r w:rsidRPr="005617A7">
              <w:rPr>
                <w:rFonts w:eastAsia="Times New Roman" w:cs="Times New Roman"/>
                <w:b/>
                <w:color w:val="0070C0"/>
                <w:lang w:eastAsia="el-GR"/>
              </w:rPr>
              <w:t>ένας τουλάχιστον</w:t>
            </w:r>
            <w:r w:rsidRPr="005617A7">
              <w:rPr>
                <w:rFonts w:eastAsia="Times New Roman" w:cs="Times New Roman"/>
                <w:color w:val="0070C0"/>
                <w:lang w:eastAsia="el-GR"/>
              </w:rPr>
              <w:t xml:space="preserve"> στόχος σε επίπεδο </w:t>
            </w:r>
            <w:r w:rsidRPr="005617A7">
              <w:rPr>
                <w:rFonts w:eastAsia="Times New Roman" w:cs="Times New Roman"/>
                <w:b/>
                <w:color w:val="0070C0"/>
                <w:lang w:eastAsia="el-GR"/>
              </w:rPr>
              <w:t>στάσεων.</w:t>
            </w:r>
          </w:p>
          <w:p w:rsidR="002B2461" w:rsidRPr="005617A7" w:rsidRDefault="002B2461" w:rsidP="00A9074B">
            <w:pPr>
              <w:spacing w:after="0" w:line="240" w:lineRule="auto"/>
              <w:rPr>
                <w:rFonts w:eastAsia="Times New Roman" w:cs="Times New Roman"/>
                <w:color w:val="0070C0"/>
                <w:lang w:eastAsia="el-GR"/>
              </w:rPr>
            </w:pP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 xml:space="preserve">τουλάχιστον ένας </w:t>
            </w:r>
            <w:r w:rsidRPr="005617A7">
              <w:rPr>
                <w:rFonts w:eastAsia="Times New Roman" w:cs="Times New Roman"/>
                <w:color w:val="0070C0"/>
                <w:lang w:eastAsia="el-GR"/>
              </w:rPr>
              <w:t xml:space="preserve">στόχος σε επίπεδο </w:t>
            </w:r>
            <w:r w:rsidRPr="005617A7">
              <w:rPr>
                <w:rFonts w:eastAsia="Times New Roman" w:cs="Times New Roman"/>
                <w:b/>
                <w:color w:val="0070C0"/>
                <w:lang w:eastAsia="el-GR"/>
              </w:rPr>
              <w:t>γνώσεων</w:t>
            </w:r>
            <w:r w:rsidRPr="005617A7">
              <w:rPr>
                <w:rFonts w:eastAsia="Times New Roman" w:cs="Times New Roman"/>
                <w:color w:val="0070C0"/>
                <w:lang w:eastAsia="el-GR"/>
              </w:rPr>
              <w:t xml:space="preserve"> και </w:t>
            </w:r>
            <w:r w:rsidRPr="005617A7">
              <w:rPr>
                <w:rFonts w:eastAsia="Times New Roman" w:cs="Times New Roman"/>
                <w:b/>
                <w:color w:val="0070C0"/>
                <w:lang w:eastAsia="el-GR"/>
              </w:rPr>
              <w:t>ένα</w:t>
            </w:r>
            <w:r w:rsidRPr="005617A7">
              <w:rPr>
                <w:rFonts w:eastAsia="Times New Roman" w:cs="Times New Roman"/>
                <w:color w:val="0070C0"/>
                <w:lang w:eastAsia="el-GR"/>
              </w:rPr>
              <w:t xml:space="preserve">ς σε </w:t>
            </w:r>
            <w:r w:rsidRPr="005617A7">
              <w:rPr>
                <w:rFonts w:eastAsia="Times New Roman" w:cs="Times New Roman"/>
                <w:b/>
                <w:color w:val="0070C0"/>
                <w:lang w:eastAsia="el-GR"/>
              </w:rPr>
              <w:t xml:space="preserve">δεξιοτήτων </w:t>
            </w:r>
            <w:r w:rsidRPr="005617A7">
              <w:rPr>
                <w:rFonts w:eastAsia="Times New Roman" w:cs="Times New Roman"/>
                <w:color w:val="0070C0"/>
                <w:lang w:eastAsia="el-GR"/>
              </w:rPr>
              <w:t xml:space="preserve"> όμως, </w:t>
            </w: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b/>
                <w:color w:val="0070C0"/>
                <w:lang w:eastAsia="el-GR"/>
              </w:rPr>
              <w:t>ένας από τους δύο δεν είναι</w:t>
            </w:r>
            <w:r w:rsidRPr="005617A7">
              <w:rPr>
                <w:rFonts w:eastAsia="Times New Roman" w:cs="Times New Roman"/>
                <w:color w:val="0070C0"/>
                <w:lang w:eastAsia="el-GR"/>
              </w:rPr>
              <w:t xml:space="preserve"> </w:t>
            </w:r>
            <w:proofErr w:type="spellStart"/>
            <w:r w:rsidRPr="005617A7">
              <w:rPr>
                <w:rFonts w:eastAsia="Times New Roman" w:cs="Times New Roman"/>
                <w:color w:val="0070C0"/>
                <w:lang w:eastAsia="el-GR"/>
              </w:rPr>
              <w:t>αισθητηριοβασισμένος</w:t>
            </w:r>
            <w:proofErr w:type="spellEnd"/>
            <w:r w:rsidRPr="005617A7">
              <w:rPr>
                <w:rFonts w:eastAsia="Times New Roman" w:cs="Times New Roman"/>
                <w:color w:val="0070C0"/>
                <w:lang w:eastAsia="el-GR"/>
              </w:rPr>
              <w:t>.</w:t>
            </w:r>
          </w:p>
        </w:tc>
        <w:tc>
          <w:tcPr>
            <w:tcW w:w="2216"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ένας</w:t>
            </w:r>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μόνο </w:t>
            </w:r>
            <w:r w:rsidRPr="005617A7">
              <w:rPr>
                <w:rFonts w:eastAsia="Times New Roman" w:cs="Times New Roman"/>
                <w:color w:val="0070C0"/>
                <w:lang w:eastAsia="el-GR"/>
              </w:rPr>
              <w:t>στόχος σε επίπεδο γνώσεων όμως,</w:t>
            </w: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όχι </w:t>
            </w:r>
            <w:proofErr w:type="spellStart"/>
            <w:r w:rsidRPr="005617A7">
              <w:rPr>
                <w:rFonts w:eastAsia="Times New Roman" w:cs="Times New Roman"/>
                <w:color w:val="0070C0"/>
                <w:lang w:eastAsia="el-GR"/>
              </w:rPr>
              <w:t>αισθητηριοβασισμένα</w:t>
            </w:r>
            <w:proofErr w:type="spellEnd"/>
            <w:r w:rsidRPr="005617A7">
              <w:rPr>
                <w:rFonts w:eastAsia="Times New Roman" w:cs="Times New Roman"/>
                <w:color w:val="0070C0"/>
                <w:lang w:eastAsia="el-GR"/>
              </w:rPr>
              <w:t>.</w:t>
            </w:r>
          </w:p>
        </w:tc>
        <w:tc>
          <w:tcPr>
            <w:tcW w:w="2121"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έχει  καταγραφεί ούτε ένας στόχος .</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Επίπεδα Επίδοσης :</w:t>
            </w:r>
          </w:p>
        </w:tc>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tc>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tc>
        <w:tc>
          <w:tcPr>
            <w:tcW w:w="2216" w:type="dxa"/>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tc>
        <w:tc>
          <w:tcPr>
            <w:tcW w:w="2121" w:type="dxa"/>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tc>
      </w:tr>
      <w:tr w:rsidR="002B2461" w:rsidRPr="005617A7" w:rsidTr="00A9074B">
        <w:tc>
          <w:tcPr>
            <w:tcW w:w="10485" w:type="dxa"/>
            <w:gridSpan w:val="5"/>
            <w:shd w:val="pct5" w:color="auto" w:fill="auto"/>
          </w:tcPr>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Γ: Νοητικός Χάρτης.</w:t>
            </w:r>
          </w:p>
          <w:p w:rsidR="002B2461" w:rsidRPr="005617A7" w:rsidRDefault="002B2461" w:rsidP="00A9074B">
            <w:pPr>
              <w:spacing w:after="0" w:line="240" w:lineRule="auto"/>
              <w:rPr>
                <w:rFonts w:eastAsia="Times New Roman" w:cs="Times New Roman"/>
                <w:b/>
                <w:color w:val="0070C0"/>
                <w:lang w:eastAsia="el-GR"/>
              </w:rPr>
            </w:pPr>
          </w:p>
        </w:tc>
      </w:tr>
      <w:tr w:rsidR="002B2461" w:rsidRPr="005617A7" w:rsidTr="00A9074B">
        <w:tc>
          <w:tcPr>
            <w:tcW w:w="0" w:type="auto"/>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5617A7">
              <w:rPr>
                <w:rFonts w:eastAsia="Times New Roman" w:cs="Times New Roman"/>
                <w:b/>
                <w:color w:val="0070C0"/>
                <w:lang w:eastAsia="el-GR"/>
              </w:rPr>
              <w:t xml:space="preserve">ΤΙ </w:t>
            </w:r>
            <w:r w:rsidRPr="005617A7">
              <w:rPr>
                <w:rFonts w:eastAsia="Times New Roman" w:cs="Times New Roman"/>
                <w:color w:val="0070C0"/>
                <w:lang w:eastAsia="el-GR"/>
              </w:rPr>
              <w:t>(λέξεις-</w:t>
            </w:r>
            <w:proofErr w:type="spellStart"/>
            <w:r w:rsidRPr="005617A7">
              <w:rPr>
                <w:rFonts w:eastAsia="Times New Roman" w:cs="Times New Roman"/>
                <w:color w:val="0070C0"/>
                <w:lang w:eastAsia="el-GR"/>
              </w:rPr>
              <w:t>κλειδ</w:t>
            </w:r>
            <w:proofErr w:type="spellEnd"/>
            <w:r w:rsidRPr="005617A7">
              <w:rPr>
                <w:rFonts w:eastAsia="Times New Roman" w:cs="Times New Roman"/>
                <w:color w:val="0070C0"/>
                <w:lang w:eastAsia="el-GR"/>
              </w:rPr>
              <w:t>ί), με το</w:t>
            </w:r>
            <w:r w:rsidRPr="005617A7">
              <w:rPr>
                <w:rFonts w:eastAsia="Times New Roman" w:cs="Times New Roman"/>
                <w:b/>
                <w:color w:val="0070C0"/>
                <w:lang w:eastAsia="el-GR"/>
              </w:rPr>
              <w:t xml:space="preserve"> Γιατί</w:t>
            </w:r>
            <w:r w:rsidRPr="005617A7">
              <w:rPr>
                <w:rFonts w:eastAsia="Times New Roman" w:cs="Times New Roman"/>
                <w:color w:val="0070C0"/>
                <w:lang w:eastAsia="el-GR"/>
              </w:rPr>
              <w:t xml:space="preserve"> ( μαθησιακοί στόχοι) και </w:t>
            </w:r>
            <w:r w:rsidRPr="005617A7">
              <w:rPr>
                <w:rFonts w:eastAsia="Times New Roman" w:cs="Times New Roman"/>
                <w:b/>
                <w:color w:val="0070C0"/>
                <w:lang w:eastAsia="el-GR"/>
              </w:rPr>
              <w:t>Πως</w:t>
            </w:r>
            <w:r w:rsidRPr="005617A7">
              <w:rPr>
                <w:rFonts w:eastAsia="Times New Roman" w:cs="Times New Roman"/>
                <w:color w:val="0070C0"/>
                <w:lang w:eastAsia="el-GR"/>
              </w:rPr>
              <w:t xml:space="preserve"> (θα αξιολογηθεί).</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FB4C72">
              <w:rPr>
                <w:rFonts w:eastAsia="Times New Roman" w:cs="Times New Roman"/>
                <w:color w:val="0070C0"/>
                <w:lang w:eastAsia="el-GR"/>
              </w:rPr>
              <w:t xml:space="preserve">Έχουν καταγραφεί </w:t>
            </w:r>
            <w:r w:rsidRPr="00FB4C72">
              <w:rPr>
                <w:rFonts w:eastAsia="Times New Roman" w:cs="Times New Roman"/>
                <w:b/>
                <w:color w:val="0070C0"/>
                <w:lang w:eastAsia="el-GR"/>
              </w:rPr>
              <w:t xml:space="preserve">όλες </w:t>
            </w:r>
            <w:r w:rsidRPr="00FB4C72">
              <w:rPr>
                <w:rFonts w:eastAsia="Times New Roman" w:cs="Times New Roman"/>
                <w:color w:val="0070C0"/>
                <w:lang w:eastAsia="el-GR"/>
              </w:rPr>
              <w:t xml:space="preserve">οι λέξεις-κλειδιά που αντιστοιχούν σε αντικειμενικά </w:t>
            </w:r>
            <w:proofErr w:type="spellStart"/>
            <w:r w:rsidRPr="00FB4C72">
              <w:rPr>
                <w:rFonts w:eastAsia="Times New Roman" w:cs="Times New Roman"/>
                <w:color w:val="0070C0"/>
                <w:lang w:eastAsia="el-GR"/>
              </w:rPr>
              <w:t>προσδιορίσιμο</w:t>
            </w:r>
            <w:proofErr w:type="spellEnd"/>
            <w:r w:rsidRPr="00FB4C72">
              <w:rPr>
                <w:rFonts w:eastAsia="Times New Roman" w:cs="Times New Roman"/>
                <w:color w:val="0070C0"/>
                <w:lang w:eastAsia="el-GR"/>
              </w:rPr>
              <w:t xml:space="preserve"> </w:t>
            </w:r>
            <w:r w:rsidRPr="00FB4C72">
              <w:rPr>
                <w:rFonts w:eastAsia="Times New Roman" w:cs="Times New Roman"/>
                <w:b/>
                <w:color w:val="0070C0"/>
                <w:lang w:eastAsia="el-GR"/>
              </w:rPr>
              <w:t>στόχο</w:t>
            </w:r>
            <w:r w:rsidRPr="00FB4C72">
              <w:rPr>
                <w:rFonts w:eastAsia="Times New Roman" w:cs="Times New Roman"/>
                <w:color w:val="0070C0"/>
                <w:lang w:eastAsia="el-GR"/>
              </w:rPr>
              <w:t xml:space="preserve"> και έχουν όλες συνδεθεί με αντικειμενικό τρόπο </w:t>
            </w:r>
            <w:r w:rsidRPr="00FB4C72">
              <w:rPr>
                <w:rFonts w:eastAsia="Times New Roman" w:cs="Times New Roman"/>
                <w:b/>
                <w:color w:val="0070C0"/>
                <w:lang w:eastAsia="el-GR"/>
              </w:rPr>
              <w:t>αξιολόγησης</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Απουσιάζει από το νοητικό χάρτη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λέξη-κλειδί, αλλά οι υπόλοιπες  αντιστοιχούν σε αντικειμενικά </w:t>
            </w:r>
            <w:proofErr w:type="spellStart"/>
            <w:r w:rsidRPr="005617A7">
              <w:rPr>
                <w:rFonts w:eastAsia="Times New Roman" w:cs="Times New Roman"/>
                <w:color w:val="0070C0"/>
                <w:lang w:eastAsia="el-GR"/>
              </w:rPr>
              <w:t>προσδιορίσιμο</w:t>
            </w:r>
            <w:proofErr w:type="spellEnd"/>
            <w:r w:rsidRPr="005617A7">
              <w:rPr>
                <w:rFonts w:eastAsia="Times New Roman" w:cs="Times New Roman"/>
                <w:color w:val="0070C0"/>
                <w:lang w:eastAsia="el-GR"/>
              </w:rPr>
              <w:t xml:space="preserve"> </w:t>
            </w:r>
            <w:r w:rsidRPr="005617A7">
              <w:rPr>
                <w:rFonts w:eastAsia="Times New Roman" w:cs="Times New Roman"/>
                <w:b/>
                <w:color w:val="0070C0"/>
                <w:lang w:eastAsia="el-GR"/>
              </w:rPr>
              <w:t>στόχο</w:t>
            </w:r>
            <w:r w:rsidRPr="005617A7">
              <w:rPr>
                <w:rFonts w:eastAsia="Times New Roman" w:cs="Times New Roman"/>
                <w:color w:val="0070C0"/>
                <w:lang w:eastAsia="el-GR"/>
              </w:rPr>
              <w:t xml:space="preserve"> και έχουν όλες συνδεθεί με αντικειμενικό τρόπο </w:t>
            </w:r>
            <w:r w:rsidRPr="005617A7">
              <w:rPr>
                <w:rFonts w:eastAsia="Times New Roman" w:cs="Times New Roman"/>
                <w:b/>
                <w:color w:val="0070C0"/>
                <w:lang w:eastAsia="el-GR"/>
              </w:rPr>
              <w:t>αξιολόγησης</w:t>
            </w:r>
          </w:p>
        </w:tc>
        <w:tc>
          <w:tcPr>
            <w:tcW w:w="2216"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Απουσιάζουν από το νοητικό χάρτη </w:t>
            </w:r>
            <w:r w:rsidRPr="005617A7">
              <w:rPr>
                <w:rFonts w:eastAsia="Times New Roman" w:cs="Times New Roman"/>
                <w:b/>
                <w:color w:val="0070C0"/>
                <w:lang w:eastAsia="el-GR"/>
              </w:rPr>
              <w:t>δύο ή περισσότερες</w:t>
            </w:r>
            <w:r w:rsidRPr="005617A7">
              <w:rPr>
                <w:rFonts w:eastAsia="Times New Roman" w:cs="Times New Roman"/>
                <w:color w:val="0070C0"/>
                <w:lang w:eastAsia="el-GR"/>
              </w:rPr>
              <w:t xml:space="preserve"> λέξεις-κλειδί και οι υπόλοιπες  </w:t>
            </w:r>
            <w:r w:rsidRPr="005617A7">
              <w:rPr>
                <w:rFonts w:eastAsia="Times New Roman" w:cs="Times New Roman"/>
                <w:b/>
                <w:color w:val="0070C0"/>
                <w:lang w:eastAsia="el-GR"/>
              </w:rPr>
              <w:t>δεν</w:t>
            </w:r>
            <w:r w:rsidRPr="005617A7">
              <w:rPr>
                <w:rFonts w:eastAsia="Times New Roman" w:cs="Times New Roman"/>
                <w:color w:val="0070C0"/>
                <w:lang w:eastAsia="el-GR"/>
              </w:rPr>
              <w:t xml:space="preserve"> αντιστοιχούν σε αντικειμενικά </w:t>
            </w:r>
            <w:proofErr w:type="spellStart"/>
            <w:r w:rsidRPr="005617A7">
              <w:rPr>
                <w:rFonts w:eastAsia="Times New Roman" w:cs="Times New Roman"/>
                <w:color w:val="0070C0"/>
                <w:lang w:eastAsia="el-GR"/>
              </w:rPr>
              <w:t>προσδιορίσιμο</w:t>
            </w:r>
            <w:proofErr w:type="spellEnd"/>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στόχο ούτε </w:t>
            </w:r>
            <w:r w:rsidRPr="005617A7">
              <w:rPr>
                <w:rFonts w:eastAsia="Times New Roman" w:cs="Times New Roman"/>
                <w:color w:val="0070C0"/>
                <w:lang w:eastAsia="el-GR"/>
              </w:rPr>
              <w:t xml:space="preserve"> και έχουν όλες συνδεθεί με </w:t>
            </w:r>
            <w:r w:rsidRPr="005617A7">
              <w:rPr>
                <w:rFonts w:eastAsia="Times New Roman" w:cs="Times New Roman"/>
                <w:color w:val="0070C0"/>
                <w:lang w:eastAsia="el-GR"/>
              </w:rPr>
              <w:lastRenderedPageBreak/>
              <w:t xml:space="preserve">αντικειμενικό τρόπο </w:t>
            </w:r>
            <w:r w:rsidRPr="005617A7">
              <w:rPr>
                <w:rFonts w:eastAsia="Times New Roman" w:cs="Times New Roman"/>
                <w:b/>
                <w:color w:val="0070C0"/>
                <w:lang w:eastAsia="el-GR"/>
              </w:rPr>
              <w:t>αξιολόγησης</w:t>
            </w:r>
            <w:r w:rsidRPr="005617A7">
              <w:rPr>
                <w:rFonts w:eastAsia="Times New Roman" w:cs="Times New Roman"/>
                <w:color w:val="0070C0"/>
                <w:lang w:eastAsia="el-GR"/>
              </w:rPr>
              <w:t xml:space="preserve"> </w:t>
            </w:r>
          </w:p>
          <w:p w:rsidR="002B2461" w:rsidRPr="005617A7" w:rsidRDefault="002B2461" w:rsidP="00A9074B">
            <w:pPr>
              <w:spacing w:after="0" w:line="240" w:lineRule="auto"/>
              <w:rPr>
                <w:rFonts w:eastAsia="Times New Roman" w:cs="Times New Roman"/>
                <w:color w:val="0070C0"/>
                <w:lang w:eastAsia="el-GR"/>
              </w:rPr>
            </w:pPr>
          </w:p>
        </w:tc>
        <w:tc>
          <w:tcPr>
            <w:tcW w:w="2121"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b/>
                <w:color w:val="0070C0"/>
                <w:lang w:eastAsia="el-GR"/>
              </w:rPr>
              <w:lastRenderedPageBreak/>
              <w:t>Δεν</w:t>
            </w:r>
            <w:r w:rsidRPr="005617A7">
              <w:rPr>
                <w:rFonts w:eastAsia="Times New Roman" w:cs="Times New Roman"/>
                <w:color w:val="0070C0"/>
                <w:lang w:eastAsia="el-GR"/>
              </w:rPr>
              <w:t xml:space="preserve"> υπάρχει νοητικός χάρτης ή αυτός που υπάρχει </w:t>
            </w:r>
            <w:r w:rsidRPr="005617A7">
              <w:rPr>
                <w:rFonts w:eastAsia="Times New Roman" w:cs="Times New Roman"/>
                <w:b/>
                <w:color w:val="0070C0"/>
                <w:lang w:eastAsia="el-GR"/>
              </w:rPr>
              <w:t xml:space="preserve">δεν </w:t>
            </w:r>
            <w:r w:rsidRPr="005617A7">
              <w:rPr>
                <w:rFonts w:eastAsia="Times New Roman" w:cs="Times New Roman"/>
                <w:color w:val="0070C0"/>
                <w:lang w:eastAsia="el-GR"/>
              </w:rPr>
              <w:t>περιέχει λέξεις-κλειδί που να συνδέεται με  αντικειμενική αξιολόγηση.</w:t>
            </w:r>
          </w:p>
        </w:tc>
      </w:tr>
      <w:tr w:rsidR="002B2461" w:rsidRPr="005617A7" w:rsidTr="00A9074B">
        <w:tc>
          <w:tcPr>
            <w:tcW w:w="10485" w:type="dxa"/>
            <w:gridSpan w:val="5"/>
            <w:shd w:val="pct5" w:color="auto" w:fill="auto"/>
          </w:tcPr>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b/>
                <w:color w:val="0070C0"/>
                <w:lang w:eastAsia="el-GR"/>
              </w:rPr>
              <w:lastRenderedPageBreak/>
              <w:t>Κριτήριο Δ: Λέξεις- έννοιες για το «Θησαυροφυλάκιο πνευματικών αξιών».</w:t>
            </w:r>
          </w:p>
          <w:p w:rsidR="002B2461" w:rsidRPr="005617A7" w:rsidRDefault="002B2461" w:rsidP="00A9074B">
            <w:pPr>
              <w:spacing w:after="0" w:line="240" w:lineRule="auto"/>
              <w:rPr>
                <w:rFonts w:eastAsia="Times New Roman" w:cs="Times New Roman"/>
                <w:b/>
                <w:color w:val="0070C0"/>
                <w:lang w:eastAsia="el-GR"/>
              </w:rPr>
            </w:pPr>
          </w:p>
        </w:tc>
      </w:tr>
      <w:tr w:rsidR="002B2461" w:rsidRPr="005617A7" w:rsidTr="00A9074B">
        <w:tc>
          <w:tcPr>
            <w:tcW w:w="0" w:type="auto"/>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καταγραφούν λέξεις και έννοιες διαχρονικού πνευματικού, επιστημονικού, ηθικού, αισθητικού ή άλλου </w:t>
            </w:r>
            <w:proofErr w:type="spellStart"/>
            <w:r w:rsidRPr="005617A7">
              <w:rPr>
                <w:rFonts w:eastAsia="Times New Roman" w:cs="Times New Roman"/>
                <w:color w:val="0070C0"/>
                <w:lang w:eastAsia="el-GR"/>
              </w:rPr>
              <w:t>αξιακού</w:t>
            </w:r>
            <w:proofErr w:type="spellEnd"/>
            <w:r w:rsidRPr="005617A7">
              <w:rPr>
                <w:rFonts w:eastAsia="Times New Roman" w:cs="Times New Roman"/>
                <w:color w:val="0070C0"/>
                <w:lang w:eastAsia="el-GR"/>
              </w:rPr>
              <w:t xml:space="preserve"> περιεχομένου σε ένα αλφαβητάριο για μελλοντική αναφορά και </w:t>
            </w:r>
            <w:proofErr w:type="spellStart"/>
            <w:r w:rsidRPr="005617A7">
              <w:rPr>
                <w:rFonts w:eastAsia="Times New Roman" w:cs="Times New Roman"/>
                <w:color w:val="0070C0"/>
                <w:lang w:eastAsia="el-GR"/>
              </w:rPr>
              <w:t>αναστοχασμό</w:t>
            </w:r>
            <w:proofErr w:type="spellEnd"/>
            <w:r w:rsidRPr="005617A7">
              <w:rPr>
                <w:rFonts w:eastAsia="Times New Roman" w:cs="Times New Roman"/>
                <w:color w:val="0070C0"/>
                <w:lang w:eastAsia="el-GR"/>
              </w:rPr>
              <w:t>.</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 :</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FB4C72">
              <w:rPr>
                <w:rFonts w:eastAsia="Times New Roman" w:cs="Times New Roman"/>
                <w:color w:val="0070C0"/>
                <w:lang w:eastAsia="el-GR"/>
              </w:rPr>
              <w:t xml:space="preserve">Έχουν καταγραφεί </w:t>
            </w:r>
            <w:r w:rsidRPr="00FB4C72">
              <w:rPr>
                <w:rFonts w:eastAsia="Times New Roman" w:cs="Times New Roman"/>
                <w:b/>
                <w:color w:val="0070C0"/>
                <w:lang w:eastAsia="el-GR"/>
              </w:rPr>
              <w:t xml:space="preserve">τρεις τουλάχιστον </w:t>
            </w:r>
            <w:r w:rsidRPr="00FB4C72">
              <w:rPr>
                <w:rFonts w:eastAsia="Times New Roman" w:cs="Times New Roman"/>
                <w:color w:val="0070C0"/>
                <w:lang w:eastAsia="el-GR"/>
              </w:rPr>
              <w:t>λέξεις.</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δύο</w:t>
            </w:r>
            <w:r w:rsidRPr="005617A7">
              <w:rPr>
                <w:rFonts w:eastAsia="Times New Roman" w:cs="Times New Roman"/>
                <w:color w:val="0070C0"/>
                <w:lang w:eastAsia="el-GR"/>
              </w:rPr>
              <w:t xml:space="preserve"> λέξεις.</w:t>
            </w:r>
          </w:p>
        </w:tc>
        <w:tc>
          <w:tcPr>
            <w:tcW w:w="2216"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 xml:space="preserve">μία </w:t>
            </w:r>
            <w:r w:rsidRPr="005617A7">
              <w:rPr>
                <w:rFonts w:eastAsia="Times New Roman" w:cs="Times New Roman"/>
                <w:color w:val="0070C0"/>
                <w:lang w:eastAsia="el-GR"/>
              </w:rPr>
              <w:t>λέξη.</w:t>
            </w:r>
          </w:p>
        </w:tc>
        <w:tc>
          <w:tcPr>
            <w:tcW w:w="2121"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υπάρχει καταγραφή.</w:t>
            </w:r>
          </w:p>
        </w:tc>
      </w:tr>
      <w:tr w:rsidR="002B2461" w:rsidRPr="005617A7" w:rsidTr="00A9074B">
        <w:tc>
          <w:tcPr>
            <w:tcW w:w="10485" w:type="dxa"/>
            <w:gridSpan w:val="5"/>
            <w:shd w:val="pct5" w:color="auto" w:fill="auto"/>
          </w:tcPr>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Ε: Περίληψη-Συμπέρασμα.</w:t>
            </w:r>
          </w:p>
          <w:p w:rsidR="002B2461" w:rsidRPr="005617A7" w:rsidRDefault="002B2461" w:rsidP="00A9074B">
            <w:pPr>
              <w:spacing w:after="0" w:line="240" w:lineRule="auto"/>
              <w:rPr>
                <w:rFonts w:eastAsia="Times New Roman" w:cs="Times New Roman"/>
                <w:b/>
                <w:color w:val="0070C0"/>
                <w:lang w:eastAsia="el-GR"/>
              </w:rPr>
            </w:pPr>
          </w:p>
        </w:tc>
      </w:tr>
      <w:tr w:rsidR="002B2461" w:rsidRPr="005617A7" w:rsidTr="00A9074B">
        <w:tc>
          <w:tcPr>
            <w:tcW w:w="0" w:type="auto"/>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αποκτηθεί η δεξιότητα της  σύνθεσης, με τη χρήση ρημάτων, των </w:t>
            </w:r>
            <w:proofErr w:type="spellStart"/>
            <w:r w:rsidRPr="005617A7">
              <w:rPr>
                <w:rFonts w:eastAsia="Times New Roman" w:cs="Times New Roman"/>
                <w:color w:val="0070C0"/>
                <w:lang w:eastAsia="el-GR"/>
              </w:rPr>
              <w:t>λέξεων–κλειδί</w:t>
            </w:r>
            <w:proofErr w:type="spellEnd"/>
            <w:r w:rsidRPr="005617A7">
              <w:rPr>
                <w:rFonts w:eastAsia="Times New Roman" w:cs="Times New Roman"/>
                <w:color w:val="0070C0"/>
                <w:lang w:eastAsia="el-GR"/>
              </w:rPr>
              <w:t xml:space="preserve">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w:t>
            </w:r>
          </w:p>
          <w:p w:rsidR="002B2461" w:rsidRPr="005617A7" w:rsidRDefault="002B2461" w:rsidP="00A9074B">
            <w:pPr>
              <w:spacing w:after="0" w:line="240" w:lineRule="auto"/>
              <w:rPr>
                <w:rFonts w:eastAsia="Times New Roman" w:cs="Times New Roman"/>
                <w:i/>
                <w:color w:val="0070C0"/>
                <w:lang w:eastAsia="el-GR"/>
              </w:rPr>
            </w:pPr>
          </w:p>
          <w:p w:rsidR="002B2461" w:rsidRPr="005617A7" w:rsidRDefault="002B2461" w:rsidP="00A9074B">
            <w:pPr>
              <w:spacing w:after="0" w:line="240" w:lineRule="auto"/>
              <w:rPr>
                <w:rFonts w:eastAsia="Times New Roman" w:cs="Times New Roman"/>
                <w:i/>
                <w:color w:val="0070C0"/>
                <w:lang w:eastAsia="el-GR"/>
              </w:rPr>
            </w:pPr>
          </w:p>
          <w:p w:rsidR="002B2461" w:rsidRPr="005617A7" w:rsidRDefault="002B2461" w:rsidP="00A9074B">
            <w:pPr>
              <w:spacing w:after="0" w:line="240" w:lineRule="auto"/>
              <w:rPr>
                <w:rFonts w:eastAsia="Times New Roman" w:cs="Times New Roman"/>
                <w:i/>
                <w:color w:val="0070C0"/>
                <w:lang w:eastAsia="el-GR"/>
              </w:rPr>
            </w:pPr>
          </w:p>
          <w:p w:rsidR="002B2461" w:rsidRPr="005617A7" w:rsidRDefault="002B2461" w:rsidP="00A9074B">
            <w:pPr>
              <w:spacing w:after="0" w:line="240" w:lineRule="auto"/>
              <w:rPr>
                <w:rFonts w:eastAsia="Times New Roman" w:cs="Times New Roman"/>
                <w:color w:val="0070C0"/>
                <w:lang w:eastAsia="el-GR"/>
              </w:rPr>
            </w:pP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FB4C72">
              <w:rPr>
                <w:rFonts w:eastAsia="Times New Roman" w:cs="Times New Roman"/>
                <w:color w:val="0070C0"/>
                <w:lang w:eastAsia="el-GR"/>
              </w:rPr>
              <w:t xml:space="preserve">Περιέχονται </w:t>
            </w:r>
            <w:r w:rsidRPr="00FB4C72">
              <w:rPr>
                <w:rFonts w:eastAsia="Times New Roman" w:cs="Times New Roman"/>
                <w:b/>
                <w:color w:val="0070C0"/>
                <w:lang w:eastAsia="el-GR"/>
              </w:rPr>
              <w:t>όλες</w:t>
            </w:r>
            <w:r w:rsidRPr="00FB4C72">
              <w:rPr>
                <w:rFonts w:eastAsia="Times New Roman" w:cs="Times New Roman"/>
                <w:color w:val="0070C0"/>
                <w:lang w:eastAsia="el-GR"/>
              </w:rPr>
              <w:t xml:space="preserve"> οι λέξεις-κλειδί.</w:t>
            </w:r>
          </w:p>
          <w:p w:rsidR="002B2461" w:rsidRPr="005617A7" w:rsidRDefault="002B2461" w:rsidP="00A9074B">
            <w:pPr>
              <w:spacing w:after="0" w:line="240" w:lineRule="auto"/>
              <w:rPr>
                <w:rFonts w:eastAsia="Times New Roman" w:cs="Times New Roman"/>
                <w:color w:val="0070C0"/>
                <w:lang w:eastAsia="el-GR"/>
              </w:rPr>
            </w:pPr>
          </w:p>
          <w:p w:rsidR="002B2461" w:rsidRPr="005617A7" w:rsidRDefault="002B2461" w:rsidP="00A9074B">
            <w:pPr>
              <w:spacing w:after="0" w:line="240" w:lineRule="auto"/>
              <w:rPr>
                <w:rFonts w:eastAsia="Times New Roman" w:cs="Times New Roman"/>
                <w:color w:val="0070C0"/>
                <w:lang w:eastAsia="el-GR"/>
              </w:rPr>
            </w:pPr>
          </w:p>
          <w:p w:rsidR="002B2461" w:rsidRPr="005617A7" w:rsidRDefault="002B2461" w:rsidP="00A9074B">
            <w:pPr>
              <w:spacing w:after="0" w:line="240" w:lineRule="auto"/>
              <w:rPr>
                <w:rFonts w:eastAsia="Times New Roman" w:cs="Times New Roman"/>
                <w:color w:val="0070C0"/>
                <w:lang w:eastAsia="el-GR"/>
              </w:rPr>
            </w:pPr>
          </w:p>
          <w:p w:rsidR="002B2461" w:rsidRPr="005617A7" w:rsidRDefault="002B2461" w:rsidP="00A9074B">
            <w:pPr>
              <w:spacing w:after="0" w:line="240" w:lineRule="auto"/>
              <w:rPr>
                <w:rFonts w:eastAsia="Times New Roman" w:cs="Times New Roman"/>
                <w:color w:val="0070C0"/>
                <w:lang w:eastAsia="el-GR"/>
              </w:rPr>
            </w:pP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Απουσιάζει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 κλειδί.</w:t>
            </w:r>
          </w:p>
        </w:tc>
        <w:tc>
          <w:tcPr>
            <w:tcW w:w="2216"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Απουσιάζουν </w:t>
            </w:r>
            <w:r w:rsidRPr="005617A7">
              <w:rPr>
                <w:rFonts w:eastAsia="Times New Roman" w:cs="Times New Roman"/>
                <w:b/>
                <w:color w:val="0070C0"/>
                <w:lang w:eastAsia="el-GR"/>
              </w:rPr>
              <w:t>δύο</w:t>
            </w:r>
            <w:r w:rsidRPr="005617A7">
              <w:rPr>
                <w:rFonts w:eastAsia="Times New Roman" w:cs="Times New Roman"/>
                <w:color w:val="0070C0"/>
                <w:lang w:eastAsia="el-GR"/>
              </w:rPr>
              <w:t xml:space="preserve"> λέξεις-κλειδί.</w:t>
            </w:r>
          </w:p>
        </w:tc>
        <w:tc>
          <w:tcPr>
            <w:tcW w:w="2121"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υπάρχει περίληψη.</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Επίπεδα Επίδοσης</w:t>
            </w:r>
          </w:p>
        </w:tc>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tc>
        <w:tc>
          <w:tcPr>
            <w:tcW w:w="0" w:type="auto"/>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tc>
        <w:tc>
          <w:tcPr>
            <w:tcW w:w="2216" w:type="dxa"/>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tc>
        <w:tc>
          <w:tcPr>
            <w:tcW w:w="2121" w:type="dxa"/>
            <w:tcBorders>
              <w:bottom w:val="single" w:sz="4" w:space="0" w:color="000000"/>
            </w:tcBorders>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tc>
      </w:tr>
      <w:tr w:rsidR="002B2461" w:rsidRPr="005617A7" w:rsidTr="00A9074B">
        <w:tc>
          <w:tcPr>
            <w:tcW w:w="10485" w:type="dxa"/>
            <w:gridSpan w:val="5"/>
            <w:shd w:val="pct5" w:color="auto" w:fill="auto"/>
          </w:tcPr>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ΣΤ: Σύνδεση με ένα πραγματικό ή υποθετικό γεγονός της ζωής μου.</w:t>
            </w:r>
          </w:p>
          <w:p w:rsidR="002B2461" w:rsidRPr="005617A7" w:rsidRDefault="002B2461" w:rsidP="00A9074B">
            <w:pPr>
              <w:spacing w:after="0" w:line="240" w:lineRule="auto"/>
              <w:rPr>
                <w:rFonts w:eastAsia="Times New Roman" w:cs="Times New Roman"/>
                <w:b/>
                <w:color w:val="0070C0"/>
                <w:lang w:eastAsia="el-GR"/>
              </w:rPr>
            </w:pPr>
          </w:p>
        </w:tc>
      </w:tr>
      <w:tr w:rsidR="002B2461" w:rsidRPr="005617A7" w:rsidTr="00A9074B">
        <w:tc>
          <w:tcPr>
            <w:tcW w:w="0" w:type="auto"/>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ασκηθεί ο διδασκόμενος </w:t>
            </w:r>
            <w:r w:rsidRPr="005617A7">
              <w:rPr>
                <w:rFonts w:eastAsia="Times New Roman" w:cs="Times New Roman"/>
                <w:b/>
                <w:color w:val="0070C0"/>
                <w:lang w:eastAsia="el-GR"/>
              </w:rPr>
              <w:t>όχι μόνο</w:t>
            </w:r>
            <w:r w:rsidRPr="005617A7">
              <w:rPr>
                <w:rFonts w:eastAsia="Times New Roman" w:cs="Times New Roman"/>
                <w:color w:val="0070C0"/>
                <w:lang w:eastAsia="el-GR"/>
              </w:rPr>
              <w:t xml:space="preserve"> στην ανάκληση της γνώσης που αποκτήθηκε αλλά και στην </w:t>
            </w:r>
            <w:r w:rsidRPr="005617A7">
              <w:rPr>
                <w:rFonts w:eastAsia="Times New Roman" w:cs="Times New Roman"/>
                <w:b/>
                <w:color w:val="0070C0"/>
                <w:lang w:eastAsia="el-GR"/>
              </w:rPr>
              <w:t>Κατανόηση, Αφομοίωση και Διατήρηση</w:t>
            </w:r>
            <w:r w:rsidRPr="005617A7">
              <w:rPr>
                <w:rFonts w:eastAsia="Times New Roman" w:cs="Times New Roman"/>
                <w:color w:val="0070C0"/>
                <w:lang w:eastAsia="el-GR"/>
              </w:rPr>
              <w:t xml:space="preserve"> στη μνήμη του περιεχομένου της ενότητας με το να συνδεθεί το περιεχόμενο της ενότητας είτε </w:t>
            </w: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α) με ανάκληση ενός πραγματικού γεγονότος όπου η αξιοποίηση των γνώσεων που αποκτήθηκαν εδώ να βελτίωνε την τότε κατάσταση είτε</w:t>
            </w: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β) με ένα μελλοντικό υποθετικό γεγονός που θα συνέβαινε παρόμοιο βελτιωτικό αποτέλεσμα.   </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5617A7">
              <w:rPr>
                <w:rFonts w:eastAsia="Times New Roman" w:cs="Times New Roman"/>
                <w:i/>
                <w:color w:val="0070C0"/>
                <w:lang w:eastAsia="el-GR"/>
              </w:rPr>
              <w:t>Αξιολόγηση:</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FB4C72">
              <w:rPr>
                <w:rFonts w:eastAsia="Times New Roman" w:cs="Times New Roman"/>
                <w:color w:val="0070C0"/>
                <w:lang w:eastAsia="el-GR"/>
              </w:rPr>
              <w:t xml:space="preserve">Αναφέρεται ένα γεγονός και συνδέεται με το περιεχόμενο της </w:t>
            </w:r>
            <w:proofErr w:type="spellStart"/>
            <w:r w:rsidRPr="00FB4C72">
              <w:rPr>
                <w:rFonts w:eastAsia="Times New Roman" w:cs="Times New Roman"/>
                <w:color w:val="0070C0"/>
                <w:lang w:eastAsia="el-GR"/>
              </w:rPr>
              <w:t>ενότητας,μερικώς</w:t>
            </w:r>
            <w:proofErr w:type="spellEnd"/>
            <w:r w:rsidRPr="00FB4C72">
              <w:rPr>
                <w:rFonts w:eastAsia="Times New Roman" w:cs="Times New Roman"/>
                <w:color w:val="0070C0"/>
                <w:lang w:eastAsia="el-GR"/>
              </w:rPr>
              <w:t>, στο 80%.</w:t>
            </w:r>
          </w:p>
        </w:tc>
        <w:tc>
          <w:tcPr>
            <w:tcW w:w="2216"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Αναφέρεται ένα γεγονός αλλά </w:t>
            </w:r>
            <w:r w:rsidRPr="005617A7">
              <w:rPr>
                <w:rFonts w:eastAsia="Times New Roman" w:cs="Times New Roman"/>
                <w:b/>
                <w:color w:val="0070C0"/>
                <w:lang w:eastAsia="el-GR"/>
              </w:rPr>
              <w:t>δεν</w:t>
            </w:r>
            <w:r w:rsidRPr="005617A7">
              <w:rPr>
                <w:rFonts w:eastAsia="Times New Roman" w:cs="Times New Roman"/>
                <w:color w:val="0070C0"/>
                <w:lang w:eastAsia="el-GR"/>
              </w:rPr>
              <w:t xml:space="preserve">  φαίνεται η σύνδεσή του με το περιεχόμενο της ενότητας.</w:t>
            </w:r>
          </w:p>
        </w:tc>
        <w:tc>
          <w:tcPr>
            <w:tcW w:w="2121"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b/>
                <w:color w:val="0070C0"/>
                <w:lang w:eastAsia="el-GR"/>
              </w:rPr>
              <w:t>Δεν</w:t>
            </w:r>
            <w:r w:rsidRPr="005617A7">
              <w:rPr>
                <w:rFonts w:eastAsia="Times New Roman" w:cs="Times New Roman"/>
                <w:color w:val="0070C0"/>
                <w:lang w:eastAsia="el-GR"/>
              </w:rPr>
              <w:t xml:space="preserve"> αναφέρεται γεγονός.</w:t>
            </w:r>
          </w:p>
        </w:tc>
      </w:tr>
      <w:tr w:rsidR="002B2461" w:rsidRPr="005617A7" w:rsidTr="00A9074B">
        <w:tc>
          <w:tcPr>
            <w:tcW w:w="10485" w:type="dxa"/>
            <w:gridSpan w:val="5"/>
            <w:shd w:val="pct5" w:color="auto" w:fill="auto"/>
          </w:tcPr>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b/>
                <w:color w:val="0070C0"/>
                <w:lang w:eastAsia="el-GR"/>
              </w:rPr>
              <w:t xml:space="preserve">Κριτήριο Ζ: Παρατηρήσεις- Ερωτήσεις </w:t>
            </w:r>
            <w:proofErr w:type="spellStart"/>
            <w:r w:rsidRPr="005617A7">
              <w:rPr>
                <w:rFonts w:eastAsia="Times New Roman" w:cs="Times New Roman"/>
                <w:b/>
                <w:color w:val="0070C0"/>
                <w:lang w:eastAsia="el-GR"/>
              </w:rPr>
              <w:t>Αυτοαξιολόγησης</w:t>
            </w:r>
            <w:proofErr w:type="spellEnd"/>
            <w:r w:rsidRPr="005617A7">
              <w:rPr>
                <w:rFonts w:eastAsia="Times New Roman" w:cs="Times New Roman"/>
                <w:b/>
                <w:color w:val="0070C0"/>
                <w:lang w:eastAsia="el-GR"/>
              </w:rPr>
              <w:t>.</w:t>
            </w:r>
          </w:p>
          <w:p w:rsidR="002B2461" w:rsidRPr="005617A7" w:rsidRDefault="002B2461" w:rsidP="00A9074B">
            <w:pPr>
              <w:spacing w:after="0" w:line="240" w:lineRule="auto"/>
              <w:rPr>
                <w:rFonts w:eastAsia="Times New Roman" w:cs="Times New Roman"/>
                <w:b/>
                <w:color w:val="0070C0"/>
                <w:lang w:eastAsia="el-GR"/>
              </w:rPr>
            </w:pPr>
          </w:p>
        </w:tc>
      </w:tr>
      <w:tr w:rsidR="002B2461" w:rsidRPr="005617A7" w:rsidTr="00A9074B">
        <w:tc>
          <w:tcPr>
            <w:tcW w:w="0" w:type="auto"/>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color w:val="0070C0"/>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2B2461" w:rsidRPr="005617A7" w:rsidTr="00A9074B">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FB4C72">
              <w:rPr>
                <w:rFonts w:eastAsia="Times New Roman" w:cs="Times New Roman"/>
                <w:color w:val="0070C0"/>
                <w:lang w:eastAsia="el-GR"/>
              </w:rPr>
              <w:t xml:space="preserve">Καταγράφηκαν </w:t>
            </w:r>
            <w:r w:rsidRPr="00FB4C72">
              <w:rPr>
                <w:rFonts w:eastAsia="Times New Roman" w:cs="Times New Roman"/>
                <w:b/>
                <w:color w:val="0070C0"/>
                <w:lang w:eastAsia="el-GR"/>
              </w:rPr>
              <w:t>τρεις τουλάχιστον</w:t>
            </w:r>
            <w:r w:rsidRPr="00FB4C72">
              <w:rPr>
                <w:rFonts w:eastAsia="Times New Roman" w:cs="Times New Roman"/>
                <w:color w:val="0070C0"/>
                <w:lang w:eastAsia="el-GR"/>
              </w:rPr>
              <w:t xml:space="preserve"> ερωτήσεις και ανήκουν </w:t>
            </w:r>
            <w:r w:rsidRPr="00FB4C72">
              <w:rPr>
                <w:rFonts w:eastAsia="Times New Roman" w:cs="Times New Roman"/>
                <w:b/>
                <w:color w:val="0070C0"/>
                <w:lang w:eastAsia="el-GR"/>
              </w:rPr>
              <w:t>όλες</w:t>
            </w:r>
            <w:r w:rsidRPr="00FB4C72">
              <w:rPr>
                <w:rFonts w:eastAsia="Times New Roman" w:cs="Times New Roman"/>
                <w:color w:val="0070C0"/>
                <w:lang w:eastAsia="el-GR"/>
              </w:rPr>
              <w:t xml:space="preserve">  στην κατηγορία των «αντικειμενικών» (κλειστών).</w:t>
            </w:r>
          </w:p>
        </w:tc>
        <w:tc>
          <w:tcPr>
            <w:tcW w:w="0" w:type="auto"/>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b/>
                <w:color w:val="0070C0"/>
                <w:lang w:eastAsia="el-GR"/>
              </w:rPr>
              <w:t>Καταγράφηκαν τρεις τουλάχιστον</w:t>
            </w:r>
            <w:r w:rsidRPr="005617A7">
              <w:rPr>
                <w:rFonts w:eastAsia="Times New Roman" w:cs="Times New Roman"/>
                <w:color w:val="0070C0"/>
                <w:lang w:eastAsia="el-GR"/>
              </w:rPr>
              <w:t xml:space="preserve"> ερωτήσεις και ανήκουν </w:t>
            </w:r>
            <w:r w:rsidRPr="005617A7">
              <w:rPr>
                <w:rFonts w:eastAsia="Times New Roman" w:cs="Times New Roman"/>
                <w:b/>
                <w:color w:val="0070C0"/>
                <w:lang w:eastAsia="el-GR"/>
              </w:rPr>
              <w:t xml:space="preserve">δύο ή λιγότερες </w:t>
            </w:r>
            <w:r w:rsidRPr="005617A7">
              <w:rPr>
                <w:rFonts w:eastAsia="Times New Roman" w:cs="Times New Roman"/>
                <w:color w:val="0070C0"/>
                <w:lang w:eastAsia="el-GR"/>
              </w:rPr>
              <w:t xml:space="preserve">  στην κατηγορία των «αντικειμενικών» (κλειστών).</w:t>
            </w:r>
          </w:p>
        </w:tc>
        <w:tc>
          <w:tcPr>
            <w:tcW w:w="2216"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Καταγράφηκαν </w:t>
            </w:r>
            <w:r w:rsidRPr="005617A7">
              <w:rPr>
                <w:rFonts w:eastAsia="Times New Roman" w:cs="Times New Roman"/>
                <w:b/>
                <w:color w:val="0070C0"/>
                <w:lang w:eastAsia="el-GR"/>
              </w:rPr>
              <w:t>δύο ή λιγότερες</w:t>
            </w:r>
            <w:r w:rsidRPr="005617A7">
              <w:rPr>
                <w:rFonts w:eastAsia="Times New Roman" w:cs="Times New Roman"/>
                <w:color w:val="0070C0"/>
                <w:lang w:eastAsia="el-GR"/>
              </w:rPr>
              <w:t xml:space="preserve"> ερωτήσεις  και μόνο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ανήκει στην κατηγορία των «αντικειμενικών».</w:t>
            </w:r>
          </w:p>
        </w:tc>
        <w:tc>
          <w:tcPr>
            <w:tcW w:w="2121" w:type="dxa"/>
            <w:tcBorders>
              <w:bottom w:val="single" w:sz="4" w:space="0" w:color="000000"/>
            </w:tcBorders>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b/>
                <w:color w:val="0070C0"/>
                <w:lang w:eastAsia="el-GR"/>
              </w:rPr>
              <w:t xml:space="preserve">Ουδεμία </w:t>
            </w:r>
            <w:r w:rsidRPr="005617A7">
              <w:rPr>
                <w:rFonts w:eastAsia="Times New Roman" w:cs="Times New Roman"/>
                <w:color w:val="0070C0"/>
                <w:lang w:eastAsia="el-GR"/>
              </w:rPr>
              <w:t>ερώτηση που να ανήκει στην κατηγορία των «αντικειμενικών».</w:t>
            </w:r>
          </w:p>
        </w:tc>
      </w:tr>
      <w:tr w:rsidR="002B2461" w:rsidRPr="005617A7" w:rsidTr="00A9074B">
        <w:tc>
          <w:tcPr>
            <w:tcW w:w="10485" w:type="dxa"/>
            <w:gridSpan w:val="5"/>
            <w:shd w:val="pct5" w:color="auto" w:fill="auto"/>
          </w:tcPr>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Η. Τελικό συμπέρασμα. (από την αξιολόγηση των ανωτέρω επτά (7) κριτηρίων</w:t>
            </w:r>
          </w:p>
          <w:p w:rsidR="002B2461" w:rsidRPr="005617A7" w:rsidRDefault="002B2461" w:rsidP="00A9074B">
            <w:pPr>
              <w:spacing w:after="0" w:line="240" w:lineRule="auto"/>
              <w:jc w:val="center"/>
              <w:rPr>
                <w:rFonts w:eastAsia="Times New Roman" w:cs="Times New Roman"/>
                <w:b/>
                <w:color w:val="0070C0"/>
                <w:lang w:eastAsia="el-GR"/>
              </w:rPr>
            </w:pPr>
          </w:p>
        </w:tc>
      </w:tr>
      <w:tr w:rsidR="002B2461" w:rsidRPr="005617A7" w:rsidTr="00A9074B">
        <w:tc>
          <w:tcPr>
            <w:tcW w:w="0" w:type="auto"/>
            <w:gridSpan w:val="2"/>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Γενικός  Σκοπός του ΦΥ.ΠΡ.Ε :</w:t>
            </w:r>
          </w:p>
        </w:tc>
        <w:tc>
          <w:tcPr>
            <w:tcW w:w="6703" w:type="dxa"/>
            <w:gridSpan w:val="3"/>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r>
      <w:tr w:rsidR="002B2461" w:rsidRPr="005617A7" w:rsidTr="00A9074B">
        <w:tc>
          <w:tcPr>
            <w:tcW w:w="0" w:type="auto"/>
          </w:tcPr>
          <w:p w:rsidR="002B2461" w:rsidRPr="005617A7" w:rsidRDefault="002B2461" w:rsidP="00A9074B">
            <w:pPr>
              <w:spacing w:after="0" w:line="240" w:lineRule="auto"/>
              <w:jc w:val="center"/>
              <w:rPr>
                <w:rFonts w:eastAsia="Times New Roman" w:cs="Times New Roman"/>
                <w:b/>
                <w:color w:val="0070C0"/>
                <w:lang w:eastAsia="el-GR"/>
              </w:rPr>
            </w:pP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Τελική αξιολόγηση :</w:t>
            </w: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 xml:space="preserve">(αθροίστε τα </w:t>
            </w:r>
            <w:r w:rsidRPr="005617A7">
              <w:rPr>
                <w:rFonts w:eastAsia="Times New Roman" w:cs="Times New Roman"/>
                <w:b/>
                <w:color w:val="0070C0"/>
                <w:lang w:eastAsia="el-GR"/>
              </w:rPr>
              <w:lastRenderedPageBreak/>
              <w:t>Α,Β,Γ,Δ)</w:t>
            </w:r>
          </w:p>
          <w:p w:rsidR="002B2461" w:rsidRPr="005617A7" w:rsidRDefault="002B2461" w:rsidP="00A9074B">
            <w:pPr>
              <w:spacing w:after="0" w:line="240" w:lineRule="auto"/>
              <w:jc w:val="center"/>
              <w:rPr>
                <w:rFonts w:eastAsia="Times New Roman" w:cs="Times New Roman"/>
                <w:b/>
                <w:color w:val="0070C0"/>
                <w:lang w:eastAsia="el-GR"/>
              </w:rPr>
            </w:pPr>
          </w:p>
        </w:tc>
        <w:tc>
          <w:tcPr>
            <w:tcW w:w="0" w:type="auto"/>
          </w:tcPr>
          <w:p w:rsidR="002B2461" w:rsidRPr="005617A7" w:rsidRDefault="002B2461" w:rsidP="00A9074B">
            <w:pPr>
              <w:spacing w:after="0" w:line="240" w:lineRule="auto"/>
              <w:rPr>
                <w:rFonts w:eastAsia="Times New Roman" w:cs="Times New Roman"/>
                <w:color w:val="0070C0"/>
                <w:lang w:eastAsia="el-GR"/>
              </w:rPr>
            </w:pP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7</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ή 6Α</w:t>
            </w:r>
          </w:p>
        </w:tc>
        <w:tc>
          <w:tcPr>
            <w:tcW w:w="0" w:type="auto"/>
          </w:tcPr>
          <w:p w:rsidR="002B2461" w:rsidRPr="00FB4C72" w:rsidRDefault="002B2461" w:rsidP="00A9074B">
            <w:pPr>
              <w:spacing w:after="0" w:line="240" w:lineRule="auto"/>
              <w:rPr>
                <w:rFonts w:eastAsia="Times New Roman" w:cs="Times New Roman"/>
                <w:color w:val="0070C0"/>
                <w:lang w:eastAsia="el-GR"/>
              </w:rPr>
            </w:pPr>
          </w:p>
          <w:p w:rsidR="002B2461" w:rsidRPr="005F65B5" w:rsidRDefault="002B2461" w:rsidP="00A9074B">
            <w:pPr>
              <w:spacing w:after="0" w:line="240" w:lineRule="auto"/>
              <w:rPr>
                <w:rFonts w:eastAsia="Times New Roman" w:cs="Times New Roman"/>
                <w:color w:val="0070C0"/>
                <w:highlight w:val="yellow"/>
                <w:lang w:eastAsia="el-GR"/>
              </w:rPr>
            </w:pPr>
            <w:r w:rsidRPr="00FB4C72">
              <w:rPr>
                <w:rFonts w:eastAsia="Times New Roman" w:cs="Times New Roman"/>
                <w:color w:val="0070C0"/>
                <w:lang w:eastAsia="el-GR"/>
              </w:rPr>
              <w:t>5</w:t>
            </w:r>
            <w:r w:rsidRPr="00FB4C72">
              <w:rPr>
                <w:rFonts w:eastAsia="Times New Roman" w:cs="Times New Roman"/>
                <w:color w:val="0070C0"/>
                <w:vertAlign w:val="superscript"/>
                <w:lang w:eastAsia="el-GR"/>
              </w:rPr>
              <w:t xml:space="preserve"> </w:t>
            </w:r>
            <w:r w:rsidRPr="00FB4C72">
              <w:rPr>
                <w:rFonts w:eastAsia="Times New Roman" w:cs="Times New Roman"/>
                <w:color w:val="0070C0"/>
                <w:lang w:eastAsia="el-GR"/>
              </w:rPr>
              <w:t>Α ή  4</w:t>
            </w:r>
            <w:r w:rsidRPr="00FB4C72">
              <w:rPr>
                <w:rFonts w:eastAsia="Times New Roman" w:cs="Times New Roman"/>
                <w:color w:val="0070C0"/>
                <w:vertAlign w:val="superscript"/>
                <w:lang w:eastAsia="el-GR"/>
              </w:rPr>
              <w:t xml:space="preserve"> </w:t>
            </w:r>
            <w:r w:rsidRPr="00FB4C72">
              <w:rPr>
                <w:rFonts w:eastAsia="Times New Roman" w:cs="Times New Roman"/>
                <w:color w:val="0070C0"/>
                <w:lang w:eastAsia="el-GR"/>
              </w:rPr>
              <w:t>Α και 2Β ή 3 Β</w:t>
            </w:r>
          </w:p>
        </w:tc>
        <w:tc>
          <w:tcPr>
            <w:tcW w:w="2216" w:type="dxa"/>
          </w:tcPr>
          <w:p w:rsidR="002B2461" w:rsidRPr="005617A7" w:rsidRDefault="002B2461" w:rsidP="00A9074B">
            <w:pPr>
              <w:spacing w:after="0" w:line="240" w:lineRule="auto"/>
              <w:rPr>
                <w:rFonts w:eastAsia="Times New Roman" w:cs="Times New Roman"/>
                <w:color w:val="0070C0"/>
                <w:lang w:eastAsia="el-GR"/>
              </w:rPr>
            </w:pP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3 Α</w:t>
            </w:r>
          </w:p>
        </w:tc>
        <w:tc>
          <w:tcPr>
            <w:tcW w:w="2121" w:type="dxa"/>
          </w:tcPr>
          <w:p w:rsidR="002B2461" w:rsidRPr="005617A7" w:rsidRDefault="002B2461" w:rsidP="00A9074B">
            <w:pPr>
              <w:spacing w:after="0" w:line="240" w:lineRule="auto"/>
              <w:rPr>
                <w:rFonts w:eastAsia="Times New Roman" w:cs="Times New Roman"/>
                <w:color w:val="0070C0"/>
                <w:lang w:eastAsia="el-GR"/>
              </w:rPr>
            </w:pP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2 Α ή  1 Α</w:t>
            </w:r>
          </w:p>
        </w:tc>
      </w:tr>
      <w:tr w:rsidR="002B2461" w:rsidRPr="005617A7" w:rsidTr="00A9074B">
        <w:tc>
          <w:tcPr>
            <w:tcW w:w="0" w:type="auto"/>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lastRenderedPageBreak/>
              <w:t xml:space="preserve"> </w:t>
            </w: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w:t>
            </w:r>
          </w:p>
        </w:tc>
        <w:tc>
          <w:tcPr>
            <w:tcW w:w="0" w:type="auto"/>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Θεμελιώνεται ότι </w:t>
            </w:r>
            <w:r w:rsidRPr="005617A7">
              <w:rPr>
                <w:rFonts w:eastAsia="Times New Roman" w:cs="Times New Roman"/>
                <w:b/>
                <w:color w:val="0070C0"/>
                <w:lang w:eastAsia="el-GR"/>
              </w:rPr>
              <w:t>είναι ασφαλές</w:t>
            </w:r>
            <w:r w:rsidRPr="005617A7">
              <w:rPr>
                <w:rFonts w:eastAsia="Times New Roman" w:cs="Times New Roman"/>
                <w:color w:val="0070C0"/>
                <w:lang w:eastAsia="el-GR"/>
              </w:rPr>
              <w:t xml:space="preserve"> (100% - 85%) ότι ο συγγραφέας </w:t>
            </w:r>
            <w:r w:rsidRPr="005617A7">
              <w:rPr>
                <w:rFonts w:eastAsia="Times New Roman" w:cs="Times New Roman"/>
                <w:b/>
                <w:color w:val="0070C0"/>
                <w:lang w:eastAsia="el-GR"/>
              </w:rPr>
              <w:t>είναι</w:t>
            </w:r>
            <w:r w:rsidRPr="005617A7">
              <w:rPr>
                <w:rFonts w:eastAsia="Times New Roman" w:cs="Times New Roman"/>
                <w:color w:val="0070C0"/>
                <w:lang w:eastAsia="el-GR"/>
              </w:rPr>
              <w:t xml:space="preserve"> σε θέση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c>
          <w:tcPr>
            <w:tcW w:w="0" w:type="auto"/>
          </w:tcPr>
          <w:p w:rsidR="002B2461" w:rsidRPr="005F65B5" w:rsidRDefault="002B2461" w:rsidP="00A9074B">
            <w:pPr>
              <w:spacing w:after="0" w:line="240" w:lineRule="auto"/>
              <w:rPr>
                <w:rFonts w:eastAsia="Times New Roman" w:cs="Times New Roman"/>
                <w:b/>
                <w:color w:val="0070C0"/>
                <w:highlight w:val="yellow"/>
                <w:lang w:eastAsia="el-GR"/>
              </w:rPr>
            </w:pPr>
            <w:r w:rsidRPr="00FB4C72">
              <w:rPr>
                <w:rFonts w:eastAsia="Times New Roman" w:cs="Times New Roman"/>
                <w:color w:val="0070C0"/>
                <w:lang w:eastAsia="el-GR"/>
              </w:rPr>
              <w:t xml:space="preserve">Προκύπτει ότι </w:t>
            </w:r>
            <w:r w:rsidRPr="00FB4C72">
              <w:rPr>
                <w:rFonts w:eastAsia="Times New Roman" w:cs="Times New Roman"/>
                <w:b/>
                <w:color w:val="0070C0"/>
                <w:lang w:eastAsia="el-GR"/>
              </w:rPr>
              <w:t xml:space="preserve">κατά πάσα πιθανότητα </w:t>
            </w:r>
            <w:r w:rsidRPr="00FB4C72">
              <w:rPr>
                <w:rFonts w:eastAsia="Times New Roman" w:cs="Times New Roman"/>
                <w:color w:val="0070C0"/>
                <w:lang w:eastAsia="el-GR"/>
              </w:rPr>
              <w:t xml:space="preserve">(85- 60%)  ο συγγραφέας είναι σε θέση να σχεδιάσει με επιστημονικώς παιδαγωγικό τρόπο ένα Σενάριο Διδασκαλίας και να πραγματοποιήσει με επιτυχία μία </w:t>
            </w:r>
            <w:proofErr w:type="spellStart"/>
            <w:r w:rsidRPr="00FB4C72">
              <w:rPr>
                <w:rFonts w:eastAsia="Times New Roman" w:cs="Times New Roman"/>
                <w:color w:val="0070C0"/>
                <w:lang w:eastAsia="el-GR"/>
              </w:rPr>
              <w:t>Μικροδιδασκαλία</w:t>
            </w:r>
            <w:proofErr w:type="spellEnd"/>
            <w:r w:rsidRPr="00FB4C72">
              <w:rPr>
                <w:rFonts w:eastAsia="Times New Roman" w:cs="Times New Roman"/>
                <w:color w:val="0070C0"/>
                <w:lang w:eastAsia="el-GR"/>
              </w:rPr>
              <w:t xml:space="preserve"> (Πρακτική Άσκηση Διδασκαλίας ΠΑΔ).</w:t>
            </w:r>
          </w:p>
        </w:tc>
        <w:tc>
          <w:tcPr>
            <w:tcW w:w="2216" w:type="dxa"/>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Προκύπτει </w:t>
            </w:r>
            <w:r w:rsidRPr="005617A7">
              <w:rPr>
                <w:rFonts w:eastAsia="Times New Roman" w:cs="Times New Roman"/>
                <w:b/>
                <w:color w:val="0070C0"/>
                <w:lang w:eastAsia="el-GR"/>
              </w:rPr>
              <w:t>ότι ενδεχομένως</w:t>
            </w:r>
            <w:r w:rsidRPr="005617A7">
              <w:rPr>
                <w:rFonts w:eastAsia="Times New Roman" w:cs="Times New Roman"/>
                <w:color w:val="0070C0"/>
                <w:lang w:eastAsia="el-GR"/>
              </w:rPr>
              <w:t xml:space="preserve"> (43%) ο συγγραφέας </w:t>
            </w:r>
            <w:r w:rsidRPr="005617A7">
              <w:rPr>
                <w:rFonts w:eastAsia="Times New Roman" w:cs="Times New Roman"/>
                <w:b/>
                <w:color w:val="0070C0"/>
                <w:lang w:eastAsia="el-GR"/>
              </w:rPr>
              <w:t>να είναι</w:t>
            </w:r>
            <w:r w:rsidRPr="005617A7">
              <w:rPr>
                <w:rFonts w:eastAsia="Times New Roman" w:cs="Times New Roman"/>
                <w:color w:val="0070C0"/>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c>
          <w:tcPr>
            <w:tcW w:w="2121" w:type="dxa"/>
          </w:tcPr>
          <w:p w:rsidR="002B2461" w:rsidRPr="005617A7" w:rsidRDefault="002B2461" w:rsidP="00A9074B">
            <w:pPr>
              <w:spacing w:after="0" w:line="240" w:lineRule="auto"/>
              <w:rPr>
                <w:rFonts w:eastAsia="Times New Roman" w:cs="Times New Roman"/>
                <w:b/>
                <w:color w:val="0070C0"/>
                <w:lang w:eastAsia="el-GR"/>
              </w:rPr>
            </w:pPr>
            <w:r w:rsidRPr="005617A7">
              <w:rPr>
                <w:rFonts w:eastAsia="Times New Roman" w:cs="Times New Roman"/>
                <w:color w:val="0070C0"/>
                <w:lang w:eastAsia="el-GR"/>
              </w:rPr>
              <w:t xml:space="preserve">Προκύπτει ότι </w:t>
            </w:r>
            <w:r w:rsidRPr="005617A7">
              <w:rPr>
                <w:rFonts w:eastAsia="Times New Roman" w:cs="Times New Roman"/>
                <w:b/>
                <w:color w:val="0070C0"/>
                <w:lang w:eastAsia="el-GR"/>
              </w:rPr>
              <w:t>ίσως</w:t>
            </w:r>
            <w:r w:rsidRPr="005617A7">
              <w:rPr>
                <w:rFonts w:eastAsia="Times New Roman" w:cs="Times New Roman"/>
                <w:color w:val="0070C0"/>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r>
      <w:tr w:rsidR="002B2461" w:rsidRPr="005617A7" w:rsidTr="00A9074B">
        <w:tc>
          <w:tcPr>
            <w:tcW w:w="8364" w:type="dxa"/>
            <w:gridSpan w:val="4"/>
          </w:tcPr>
          <w:p w:rsidR="002B2461" w:rsidRPr="005617A7" w:rsidRDefault="002B2461" w:rsidP="00A9074B">
            <w:pPr>
              <w:spacing w:after="0" w:line="240" w:lineRule="auto"/>
              <w:jc w:val="center"/>
              <w:rPr>
                <w:rFonts w:eastAsia="Times New Roman" w:cs="Times New Roman"/>
                <w:b/>
                <w:color w:val="0070C0"/>
                <w:lang w:eastAsia="el-GR"/>
              </w:rPr>
            </w:pPr>
          </w:p>
          <w:p w:rsidR="002B2461" w:rsidRPr="005617A7" w:rsidRDefault="002B2461" w:rsidP="00A9074B">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Συνολική βαθμολογία:</w:t>
            </w:r>
          </w:p>
          <w:p w:rsidR="002B2461" w:rsidRPr="005617A7" w:rsidRDefault="002B2461" w:rsidP="00A9074B">
            <w:pPr>
              <w:spacing w:after="0" w:line="240" w:lineRule="auto"/>
              <w:jc w:val="center"/>
              <w:rPr>
                <w:rFonts w:eastAsia="Times New Roman" w:cs="Times New Roman"/>
                <w:b/>
                <w:color w:val="0070C0"/>
                <w:lang w:eastAsia="el-GR"/>
              </w:rPr>
            </w:pPr>
          </w:p>
        </w:tc>
        <w:tc>
          <w:tcPr>
            <w:tcW w:w="2121" w:type="dxa"/>
          </w:tcPr>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p>
          <w:p w:rsidR="002B2461" w:rsidRPr="005617A7" w:rsidRDefault="002B2461" w:rsidP="00A9074B">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FB4C72">
              <w:rPr>
                <w:rFonts w:eastAsia="Times New Roman" w:cs="Times New Roman"/>
                <w:color w:val="0070C0"/>
                <w:lang w:eastAsia="el-GR"/>
              </w:rPr>
              <w:t>Α_</w:t>
            </w:r>
            <w:r w:rsidR="005F65B5" w:rsidRPr="00FB4C72">
              <w:rPr>
                <w:rFonts w:eastAsia="Times New Roman" w:cs="Times New Roman"/>
                <w:color w:val="0070C0"/>
                <w:lang w:eastAsia="el-GR"/>
              </w:rPr>
              <w:t>5</w:t>
            </w:r>
            <w:r w:rsidRPr="00FB4C72">
              <w:rPr>
                <w:rFonts w:eastAsia="Times New Roman" w:cs="Times New Roman"/>
                <w:color w:val="0070C0"/>
                <w:lang w:eastAsia="el-GR"/>
              </w:rPr>
              <w:t>_ Β_</w:t>
            </w:r>
            <w:r w:rsidR="005F65B5" w:rsidRPr="00FB4C72">
              <w:rPr>
                <w:rFonts w:eastAsia="Times New Roman" w:cs="Times New Roman"/>
                <w:color w:val="0070C0"/>
                <w:lang w:eastAsia="el-GR"/>
              </w:rPr>
              <w:t>1</w:t>
            </w:r>
            <w:r w:rsidRPr="00FB4C72">
              <w:rPr>
                <w:rFonts w:eastAsia="Times New Roman" w:cs="Times New Roman"/>
                <w:color w:val="0070C0"/>
                <w:lang w:eastAsia="el-GR"/>
              </w:rPr>
              <w:t>_</w:t>
            </w:r>
            <w:r w:rsidRPr="005617A7">
              <w:rPr>
                <w:rFonts w:eastAsia="Times New Roman" w:cs="Times New Roman"/>
                <w:color w:val="0070C0"/>
                <w:lang w:eastAsia="el-GR"/>
              </w:rPr>
              <w:t xml:space="preserve"> Γ__ Δ__</w:t>
            </w:r>
          </w:p>
        </w:tc>
      </w:tr>
    </w:tbl>
    <w:p w:rsidR="002B2461" w:rsidRPr="005617A7" w:rsidRDefault="002B2461" w:rsidP="002B2461">
      <w:pPr>
        <w:ind w:right="401"/>
        <w:jc w:val="both"/>
        <w:rPr>
          <w:rStyle w:val="6100"/>
          <w:rFonts w:ascii="Times New Roman" w:hAnsi="Times New Roman" w:cs="Times New Roman"/>
          <w:b w:val="0"/>
          <w:color w:val="0070C0"/>
          <w:sz w:val="24"/>
          <w:szCs w:val="24"/>
        </w:rPr>
      </w:pPr>
    </w:p>
    <w:p w:rsidR="002B2461" w:rsidRPr="005617A7" w:rsidRDefault="002B2461" w:rsidP="002B2461">
      <w:pPr>
        <w:rPr>
          <w:rStyle w:val="6100"/>
          <w:rFonts w:ascii="Times New Roman" w:hAnsi="Times New Roman" w:cs="Times New Roman"/>
          <w:b w:val="0"/>
          <w:color w:val="0070C0"/>
          <w:sz w:val="24"/>
          <w:szCs w:val="24"/>
        </w:rPr>
      </w:pPr>
    </w:p>
    <w:p w:rsidR="00454528" w:rsidRPr="00FF1E63" w:rsidRDefault="00454528" w:rsidP="009A6FA1">
      <w:pPr>
        <w:ind w:right="401"/>
        <w:jc w:val="both"/>
        <w:rPr>
          <w:rStyle w:val="6100"/>
          <w:rFonts w:ascii="Times New Roman" w:hAnsi="Times New Roman" w:cs="Times New Roman"/>
          <w:b w:val="0"/>
          <w:sz w:val="24"/>
          <w:szCs w:val="24"/>
        </w:rPr>
      </w:pPr>
    </w:p>
    <w:sectPr w:rsidR="00454528" w:rsidRPr="00FF1E63" w:rsidSect="00B3712D">
      <w:headerReference w:type="default" r:id="rId18"/>
      <w:footerReference w:type="default" r:id="rId19"/>
      <w:footerReference w:type="first" r:id="rId20"/>
      <w:pgSz w:w="11906" w:h="16838" w:code="9"/>
      <w:pgMar w:top="720" w:right="720" w:bottom="720" w:left="720" w:header="0" w:footer="45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FD9" w:rsidRDefault="00780FD9">
      <w:pPr>
        <w:spacing w:after="0" w:line="240" w:lineRule="auto"/>
      </w:pPr>
      <w:r>
        <w:separator/>
      </w:r>
    </w:p>
  </w:endnote>
  <w:endnote w:type="continuationSeparator" w:id="0">
    <w:p w:rsidR="00780FD9" w:rsidRDefault="00780F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Consolas">
    <w:panose1 w:val="020B0609020204030204"/>
    <w:charset w:val="A1"/>
    <w:family w:val="modern"/>
    <w:pitch w:val="fixed"/>
    <w:sig w:usb0="E10002FF" w:usb1="4000FCFF" w:usb2="00000009"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157585"/>
      <w:docPartObj>
        <w:docPartGallery w:val="Page Numbers (Bottom of Page)"/>
        <w:docPartUnique/>
      </w:docPartObj>
    </w:sdtPr>
    <w:sdtContent>
      <w:p w:rsidR="00665D2E" w:rsidRDefault="00665D2E">
        <w:pPr>
          <w:pStyle w:val="a5"/>
          <w:jc w:val="right"/>
        </w:pPr>
        <w:fldSimple w:instr="PAGE   \* MERGEFORMAT">
          <w:r w:rsidR="00396FD8">
            <w:rPr>
              <w:noProof/>
            </w:rPr>
            <w:t>20</w:t>
          </w:r>
        </w:fldSimple>
      </w:p>
    </w:sdtContent>
  </w:sdt>
  <w:p w:rsidR="00665D2E" w:rsidRDefault="00665D2E" w:rsidP="00CB271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D2E" w:rsidRPr="008A4BB1" w:rsidRDefault="00665D2E">
    <w:pPr>
      <w:pStyle w:val="a5"/>
    </w:pPr>
    <w:r>
      <w:t>Χ. Τσίρος, Δρ.</w:t>
    </w:r>
    <w:r>
      <w:ptab w:relativeTo="margin" w:alignment="center" w:leader="none"/>
    </w:r>
    <w:proofErr w:type="spellStart"/>
    <w:r>
      <w:rPr>
        <w:lang w:val="en-US"/>
      </w:rPr>
      <w:t>charalampostsiros</w:t>
    </w:r>
    <w:proofErr w:type="spellEnd"/>
    <w:r w:rsidRPr="008A4BB1">
      <w:t>@</w:t>
    </w:r>
    <w:proofErr w:type="spellStart"/>
    <w:r>
      <w:rPr>
        <w:lang w:val="en-US"/>
      </w:rPr>
      <w:t>gmail</w:t>
    </w:r>
    <w:proofErr w:type="spellEnd"/>
    <w:r w:rsidRPr="008A4BB1">
      <w:t>.</w:t>
    </w:r>
    <w:r>
      <w:rPr>
        <w:lang w:val="en-US"/>
      </w:rPr>
      <w:t>com</w:t>
    </w:r>
    <w:r>
      <w:ptab w:relativeTo="margin" w:alignment="right" w:leader="none"/>
    </w:r>
    <w:r w:rsidRPr="0037405D">
      <w:rPr>
        <w:rFonts w:cs="Times New Roman"/>
      </w:rPr>
      <w:t xml:space="preserve"> </w:t>
    </w:r>
    <w:r>
      <w:rPr>
        <w:rFonts w:cs="Times New Roman"/>
      </w:rPr>
      <w:t xml:space="preserve">Ιστοσελίδα:  </w:t>
    </w:r>
    <w:proofErr w:type="spellStart"/>
    <w:r>
      <w:rPr>
        <w:rFonts w:cs="Times New Roman"/>
        <w:lang w:val="en-US"/>
      </w:rPr>
      <w:t>tsirosx</w:t>
    </w:r>
    <w:proofErr w:type="spellEnd"/>
    <w:r w:rsidRPr="005E03DB">
      <w:rPr>
        <w:rFonts w:cs="Times New Roman"/>
      </w:rPr>
      <w:t>.</w:t>
    </w:r>
    <w:proofErr w:type="spellStart"/>
    <w:r>
      <w:rPr>
        <w:rFonts w:cs="Times New Roman"/>
        <w:lang w:val="en-US"/>
      </w:rPr>
      <w:t>eu</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FD9" w:rsidRDefault="00780FD9">
      <w:pPr>
        <w:spacing w:after="0" w:line="240" w:lineRule="auto"/>
      </w:pPr>
      <w:r>
        <w:separator/>
      </w:r>
    </w:p>
  </w:footnote>
  <w:footnote w:type="continuationSeparator" w:id="0">
    <w:p w:rsidR="00780FD9" w:rsidRDefault="00780FD9">
      <w:pPr>
        <w:spacing w:after="0" w:line="240" w:lineRule="auto"/>
      </w:pPr>
      <w:r>
        <w:continuationSeparator/>
      </w:r>
    </w:p>
  </w:footnote>
  <w:footnote w:id="1">
    <w:p w:rsidR="00665D2E" w:rsidRDefault="00665D2E">
      <w:pPr>
        <w:pStyle w:val="aff0"/>
      </w:pPr>
      <w:r>
        <w:rPr>
          <w:rStyle w:val="aff"/>
        </w:rPr>
        <w:footnoteRef/>
      </w:r>
      <w:r>
        <w:t xml:space="preserve"> Μαθησιακή γραμμή 3</w:t>
      </w:r>
    </w:p>
  </w:footnote>
  <w:footnote w:id="2">
    <w:p w:rsidR="00665D2E" w:rsidRDefault="00665D2E">
      <w:pPr>
        <w:pStyle w:val="aff0"/>
      </w:pPr>
      <w:r>
        <w:rPr>
          <w:rStyle w:val="aff"/>
        </w:rPr>
        <w:footnoteRef/>
      </w:r>
      <w:r>
        <w:t xml:space="preserve"> </w:t>
      </w:r>
      <w:r>
        <w:rPr>
          <w:lang w:val="en-US"/>
        </w:rPr>
        <w:t>Alex</w:t>
      </w:r>
      <w:r w:rsidRPr="003A4E05">
        <w:t xml:space="preserve"> </w:t>
      </w:r>
      <w:proofErr w:type="spellStart"/>
      <w:r>
        <w:rPr>
          <w:lang w:val="en-US"/>
        </w:rPr>
        <w:t>Thio</w:t>
      </w:r>
      <w:proofErr w:type="spellEnd"/>
      <w:r w:rsidRPr="003A4E05">
        <w:t xml:space="preserve">, </w:t>
      </w:r>
      <w:r>
        <w:t>Παρεκκλίνουσα συμπεριφορά, εκδόσεις Έλλην, Μέρος πρώτο σελίδες 1- 94</w:t>
      </w:r>
    </w:p>
  </w:footnote>
  <w:footnote w:id="3">
    <w:p w:rsidR="00665D2E" w:rsidRDefault="00665D2E">
      <w:pPr>
        <w:pStyle w:val="aff0"/>
      </w:pPr>
      <w:r>
        <w:rPr>
          <w:rStyle w:val="aff"/>
        </w:rPr>
        <w:footnoteRef/>
      </w:r>
      <w:r>
        <w:t xml:space="preserve"> «Μία λέξη ίσον χίλιες λέξεις». Πολύτιμη η χρήση σχετικού λογισμικού (π.χ.</w:t>
      </w:r>
      <w:r w:rsidRPr="00F47B0A">
        <w:t xml:space="preserve"> </w:t>
      </w:r>
      <w:r>
        <w:rPr>
          <w:lang w:val="en-US"/>
        </w:rPr>
        <w:t>inspiration</w:t>
      </w:r>
      <w:r w:rsidRPr="00F47B0A">
        <w:t>)</w:t>
      </w:r>
      <w:r>
        <w:t xml:space="preserve"> όχι όμως απαραίτητη.</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D2E" w:rsidRDefault="00665D2E">
    <w:pPr>
      <w:pStyle w:val="a7"/>
    </w:pPr>
    <w:r>
      <w:t>Κοινωνιολογία της Απόκλισης</w:t>
    </w:r>
    <w:r>
      <w:ptab w:relativeTo="margin" w:alignment="center" w:leader="none"/>
    </w:r>
    <w:r>
      <w:t>Μελέτη Περίπτωσης</w:t>
    </w:r>
    <w:r>
      <w:ptab w:relativeTo="margin" w:alignment="right" w:leader="none"/>
    </w:r>
    <w:r>
      <w:t>Φοιτητής: Μαρκουζάνη Δήμητρα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F0EBEC"/>
    <w:lvl w:ilvl="0">
      <w:start w:val="1"/>
      <w:numFmt w:val="decimal"/>
      <w:pStyle w:val="5"/>
      <w:lvlText w:val="%1."/>
      <w:lvlJc w:val="left"/>
      <w:pPr>
        <w:tabs>
          <w:tab w:val="num" w:pos="1800"/>
        </w:tabs>
        <w:ind w:left="1800" w:hanging="360"/>
      </w:pPr>
    </w:lvl>
  </w:abstractNum>
  <w:abstractNum w:abstractNumId="1">
    <w:nsid w:val="FFFFFF7D"/>
    <w:multiLevelType w:val="singleLevel"/>
    <w:tmpl w:val="B212FA4E"/>
    <w:lvl w:ilvl="0">
      <w:start w:val="1"/>
      <w:numFmt w:val="decimal"/>
      <w:pStyle w:val="4"/>
      <w:lvlText w:val="%1."/>
      <w:lvlJc w:val="left"/>
      <w:pPr>
        <w:tabs>
          <w:tab w:val="num" w:pos="1440"/>
        </w:tabs>
        <w:ind w:left="1440" w:hanging="360"/>
      </w:pPr>
    </w:lvl>
  </w:abstractNum>
  <w:abstractNum w:abstractNumId="2">
    <w:nsid w:val="FFFFFF7E"/>
    <w:multiLevelType w:val="singleLevel"/>
    <w:tmpl w:val="B82AC7C4"/>
    <w:lvl w:ilvl="0">
      <w:start w:val="1"/>
      <w:numFmt w:val="decimal"/>
      <w:pStyle w:val="3"/>
      <w:lvlText w:val="%1."/>
      <w:lvlJc w:val="left"/>
      <w:pPr>
        <w:tabs>
          <w:tab w:val="num" w:pos="1080"/>
        </w:tabs>
        <w:ind w:left="1080" w:hanging="360"/>
      </w:pPr>
    </w:lvl>
  </w:abstractNum>
  <w:abstractNum w:abstractNumId="3">
    <w:nsid w:val="FFFFFF7F"/>
    <w:multiLevelType w:val="singleLevel"/>
    <w:tmpl w:val="05D8A5D2"/>
    <w:lvl w:ilvl="0">
      <w:start w:val="1"/>
      <w:numFmt w:val="decimal"/>
      <w:pStyle w:val="2"/>
      <w:lvlText w:val="%1."/>
      <w:lvlJc w:val="left"/>
      <w:pPr>
        <w:tabs>
          <w:tab w:val="num" w:pos="720"/>
        </w:tabs>
        <w:ind w:left="720" w:hanging="360"/>
      </w:pPr>
    </w:lvl>
  </w:abstractNum>
  <w:abstractNum w:abstractNumId="4">
    <w:nsid w:val="FFFFFF80"/>
    <w:multiLevelType w:val="singleLevel"/>
    <w:tmpl w:val="1834E7C2"/>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BD7240D2"/>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4A9C9980"/>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9E7EE66A"/>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6B868F6"/>
    <w:lvl w:ilvl="0">
      <w:start w:val="1"/>
      <w:numFmt w:val="decimal"/>
      <w:pStyle w:val="a"/>
      <w:lvlText w:val="%1."/>
      <w:lvlJc w:val="left"/>
      <w:pPr>
        <w:tabs>
          <w:tab w:val="num" w:pos="360"/>
        </w:tabs>
        <w:ind w:left="360" w:hanging="360"/>
      </w:pPr>
    </w:lvl>
  </w:abstractNum>
  <w:abstractNum w:abstractNumId="9">
    <w:nsid w:val="FFFFFF89"/>
    <w:multiLevelType w:val="singleLevel"/>
    <w:tmpl w:val="CAC8D5C6"/>
    <w:lvl w:ilvl="0">
      <w:start w:val="1"/>
      <w:numFmt w:val="bullet"/>
      <w:pStyle w:val="a0"/>
      <w:lvlText w:val=""/>
      <w:lvlJc w:val="left"/>
      <w:pPr>
        <w:tabs>
          <w:tab w:val="num" w:pos="360"/>
        </w:tabs>
        <w:ind w:left="360" w:hanging="360"/>
      </w:pPr>
      <w:rPr>
        <w:rFonts w:ascii="Symbol" w:hAnsi="Symbol" w:hint="default"/>
      </w:rPr>
    </w:lvl>
  </w:abstractNum>
  <w:abstractNum w:abstractNumId="10">
    <w:nsid w:val="02214DF1"/>
    <w:multiLevelType w:val="hybridMultilevel"/>
    <w:tmpl w:val="A7366224"/>
    <w:lvl w:ilvl="0" w:tplc="71EE46F8">
      <w:start w:val="1"/>
      <w:numFmt w:val="decimal"/>
      <w:lvlText w:val="%1."/>
      <w:lvlJc w:val="left"/>
      <w:pPr>
        <w:ind w:left="1140" w:hanging="361"/>
      </w:pPr>
      <w:rPr>
        <w:rFonts w:ascii="Times New Roman" w:eastAsia="Times New Roman" w:hAnsi="Times New Roman" w:cs="Times New Roman" w:hint="default"/>
        <w:w w:val="100"/>
        <w:sz w:val="24"/>
        <w:szCs w:val="24"/>
        <w:lang w:val="el-GR" w:eastAsia="en-US" w:bidi="ar-SA"/>
      </w:rPr>
    </w:lvl>
    <w:lvl w:ilvl="1" w:tplc="EBE0B898">
      <w:numFmt w:val="bullet"/>
      <w:lvlText w:val="•"/>
      <w:lvlJc w:val="left"/>
      <w:pPr>
        <w:ind w:left="2186" w:hanging="361"/>
      </w:pPr>
      <w:rPr>
        <w:rFonts w:hint="default"/>
        <w:lang w:val="el-GR" w:eastAsia="en-US" w:bidi="ar-SA"/>
      </w:rPr>
    </w:lvl>
    <w:lvl w:ilvl="2" w:tplc="2D22C218">
      <w:numFmt w:val="bullet"/>
      <w:lvlText w:val="•"/>
      <w:lvlJc w:val="left"/>
      <w:pPr>
        <w:ind w:left="3233" w:hanging="361"/>
      </w:pPr>
      <w:rPr>
        <w:rFonts w:hint="default"/>
        <w:lang w:val="el-GR" w:eastAsia="en-US" w:bidi="ar-SA"/>
      </w:rPr>
    </w:lvl>
    <w:lvl w:ilvl="3" w:tplc="AE8EF174">
      <w:numFmt w:val="bullet"/>
      <w:lvlText w:val="•"/>
      <w:lvlJc w:val="left"/>
      <w:pPr>
        <w:ind w:left="4279" w:hanging="361"/>
      </w:pPr>
      <w:rPr>
        <w:rFonts w:hint="default"/>
        <w:lang w:val="el-GR" w:eastAsia="en-US" w:bidi="ar-SA"/>
      </w:rPr>
    </w:lvl>
    <w:lvl w:ilvl="4" w:tplc="9D182A1E">
      <w:numFmt w:val="bullet"/>
      <w:lvlText w:val="•"/>
      <w:lvlJc w:val="left"/>
      <w:pPr>
        <w:ind w:left="5326" w:hanging="361"/>
      </w:pPr>
      <w:rPr>
        <w:rFonts w:hint="default"/>
        <w:lang w:val="el-GR" w:eastAsia="en-US" w:bidi="ar-SA"/>
      </w:rPr>
    </w:lvl>
    <w:lvl w:ilvl="5" w:tplc="0B88E478">
      <w:numFmt w:val="bullet"/>
      <w:lvlText w:val="•"/>
      <w:lvlJc w:val="left"/>
      <w:pPr>
        <w:ind w:left="6373" w:hanging="361"/>
      </w:pPr>
      <w:rPr>
        <w:rFonts w:hint="default"/>
        <w:lang w:val="el-GR" w:eastAsia="en-US" w:bidi="ar-SA"/>
      </w:rPr>
    </w:lvl>
    <w:lvl w:ilvl="6" w:tplc="57A6160E">
      <w:numFmt w:val="bullet"/>
      <w:lvlText w:val="•"/>
      <w:lvlJc w:val="left"/>
      <w:pPr>
        <w:ind w:left="7419" w:hanging="361"/>
      </w:pPr>
      <w:rPr>
        <w:rFonts w:hint="default"/>
        <w:lang w:val="el-GR" w:eastAsia="en-US" w:bidi="ar-SA"/>
      </w:rPr>
    </w:lvl>
    <w:lvl w:ilvl="7" w:tplc="7610AF46">
      <w:numFmt w:val="bullet"/>
      <w:lvlText w:val="•"/>
      <w:lvlJc w:val="left"/>
      <w:pPr>
        <w:ind w:left="8466" w:hanging="361"/>
      </w:pPr>
      <w:rPr>
        <w:rFonts w:hint="default"/>
        <w:lang w:val="el-GR" w:eastAsia="en-US" w:bidi="ar-SA"/>
      </w:rPr>
    </w:lvl>
    <w:lvl w:ilvl="8" w:tplc="C3923B02">
      <w:numFmt w:val="bullet"/>
      <w:lvlText w:val="•"/>
      <w:lvlJc w:val="left"/>
      <w:pPr>
        <w:ind w:left="9513" w:hanging="361"/>
      </w:pPr>
      <w:rPr>
        <w:rFonts w:hint="default"/>
        <w:lang w:val="el-GR" w:eastAsia="en-US" w:bidi="ar-SA"/>
      </w:rPr>
    </w:lvl>
  </w:abstractNum>
  <w:abstractNum w:abstractNumId="11">
    <w:nsid w:val="0CD3316B"/>
    <w:multiLevelType w:val="hybridMultilevel"/>
    <w:tmpl w:val="38CC4DDA"/>
    <w:lvl w:ilvl="0" w:tplc="0408000D">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2">
    <w:nsid w:val="0F380B0E"/>
    <w:multiLevelType w:val="hybridMultilevel"/>
    <w:tmpl w:val="A476E2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3030EF7"/>
    <w:multiLevelType w:val="hybridMultilevel"/>
    <w:tmpl w:val="83A4D188"/>
    <w:lvl w:ilvl="0" w:tplc="502CF7E2">
      <w:start w:val="1"/>
      <w:numFmt w:val="decimal"/>
      <w:lvlText w:val="%1."/>
      <w:lvlJc w:val="left"/>
      <w:pPr>
        <w:ind w:left="644"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50177AB"/>
    <w:multiLevelType w:val="hybridMultilevel"/>
    <w:tmpl w:val="55AAD24C"/>
    <w:lvl w:ilvl="0" w:tplc="04080003">
      <w:start w:val="1"/>
      <w:numFmt w:val="bullet"/>
      <w:lvlText w:val="o"/>
      <w:lvlJc w:val="left"/>
      <w:pPr>
        <w:ind w:left="1364" w:hanging="360"/>
      </w:pPr>
      <w:rPr>
        <w:rFonts w:ascii="Courier New" w:hAnsi="Courier New" w:cs="Courier New" w:hint="default"/>
      </w:rPr>
    </w:lvl>
    <w:lvl w:ilvl="1" w:tplc="04080003" w:tentative="1">
      <w:start w:val="1"/>
      <w:numFmt w:val="bullet"/>
      <w:lvlText w:val="o"/>
      <w:lvlJc w:val="left"/>
      <w:pPr>
        <w:ind w:left="2084" w:hanging="360"/>
      </w:pPr>
      <w:rPr>
        <w:rFonts w:ascii="Courier New" w:hAnsi="Courier New" w:cs="Courier New" w:hint="default"/>
      </w:rPr>
    </w:lvl>
    <w:lvl w:ilvl="2" w:tplc="04080005" w:tentative="1">
      <w:start w:val="1"/>
      <w:numFmt w:val="bullet"/>
      <w:lvlText w:val=""/>
      <w:lvlJc w:val="left"/>
      <w:pPr>
        <w:ind w:left="2804" w:hanging="360"/>
      </w:pPr>
      <w:rPr>
        <w:rFonts w:ascii="Wingdings" w:hAnsi="Wingdings" w:hint="default"/>
      </w:rPr>
    </w:lvl>
    <w:lvl w:ilvl="3" w:tplc="04080001" w:tentative="1">
      <w:start w:val="1"/>
      <w:numFmt w:val="bullet"/>
      <w:lvlText w:val=""/>
      <w:lvlJc w:val="left"/>
      <w:pPr>
        <w:ind w:left="3524" w:hanging="360"/>
      </w:pPr>
      <w:rPr>
        <w:rFonts w:ascii="Symbol" w:hAnsi="Symbol" w:hint="default"/>
      </w:rPr>
    </w:lvl>
    <w:lvl w:ilvl="4" w:tplc="04080003" w:tentative="1">
      <w:start w:val="1"/>
      <w:numFmt w:val="bullet"/>
      <w:lvlText w:val="o"/>
      <w:lvlJc w:val="left"/>
      <w:pPr>
        <w:ind w:left="4244" w:hanging="360"/>
      </w:pPr>
      <w:rPr>
        <w:rFonts w:ascii="Courier New" w:hAnsi="Courier New" w:cs="Courier New" w:hint="default"/>
      </w:rPr>
    </w:lvl>
    <w:lvl w:ilvl="5" w:tplc="04080005" w:tentative="1">
      <w:start w:val="1"/>
      <w:numFmt w:val="bullet"/>
      <w:lvlText w:val=""/>
      <w:lvlJc w:val="left"/>
      <w:pPr>
        <w:ind w:left="4964" w:hanging="360"/>
      </w:pPr>
      <w:rPr>
        <w:rFonts w:ascii="Wingdings" w:hAnsi="Wingdings" w:hint="default"/>
      </w:rPr>
    </w:lvl>
    <w:lvl w:ilvl="6" w:tplc="04080001" w:tentative="1">
      <w:start w:val="1"/>
      <w:numFmt w:val="bullet"/>
      <w:lvlText w:val=""/>
      <w:lvlJc w:val="left"/>
      <w:pPr>
        <w:ind w:left="5684" w:hanging="360"/>
      </w:pPr>
      <w:rPr>
        <w:rFonts w:ascii="Symbol" w:hAnsi="Symbol" w:hint="default"/>
      </w:rPr>
    </w:lvl>
    <w:lvl w:ilvl="7" w:tplc="04080003" w:tentative="1">
      <w:start w:val="1"/>
      <w:numFmt w:val="bullet"/>
      <w:lvlText w:val="o"/>
      <w:lvlJc w:val="left"/>
      <w:pPr>
        <w:ind w:left="6404" w:hanging="360"/>
      </w:pPr>
      <w:rPr>
        <w:rFonts w:ascii="Courier New" w:hAnsi="Courier New" w:cs="Courier New" w:hint="default"/>
      </w:rPr>
    </w:lvl>
    <w:lvl w:ilvl="8" w:tplc="04080005" w:tentative="1">
      <w:start w:val="1"/>
      <w:numFmt w:val="bullet"/>
      <w:lvlText w:val=""/>
      <w:lvlJc w:val="left"/>
      <w:pPr>
        <w:ind w:left="7124" w:hanging="360"/>
      </w:pPr>
      <w:rPr>
        <w:rFonts w:ascii="Wingdings" w:hAnsi="Wingdings" w:hint="default"/>
      </w:rPr>
    </w:lvl>
  </w:abstractNum>
  <w:abstractNum w:abstractNumId="15">
    <w:nsid w:val="1ACD6DAD"/>
    <w:multiLevelType w:val="multilevel"/>
    <w:tmpl w:val="5B3C98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rPr>
    </w:lvl>
    <w:lvl w:ilvl="1">
      <w:start w:val="8"/>
      <w:numFmt w:val="decimal"/>
      <w:lvlText w:val="%2"/>
      <w:lvlJc w:val="left"/>
      <w:rPr>
        <w:rFonts w:ascii="Arial" w:eastAsia="Arial" w:hAnsi="Arial" w:cs="Arial"/>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C314DD"/>
    <w:multiLevelType w:val="hybridMultilevel"/>
    <w:tmpl w:val="0B0A017E"/>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7">
    <w:nsid w:val="39D84F24"/>
    <w:multiLevelType w:val="hybridMultilevel"/>
    <w:tmpl w:val="23A4CFD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5E3CC7"/>
    <w:multiLevelType w:val="hybridMultilevel"/>
    <w:tmpl w:val="675E016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9">
    <w:nsid w:val="3CFF4145"/>
    <w:multiLevelType w:val="hybridMultilevel"/>
    <w:tmpl w:val="45CC3004"/>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0">
    <w:nsid w:val="3D157CB1"/>
    <w:multiLevelType w:val="hybridMultilevel"/>
    <w:tmpl w:val="D284C4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DB03D4C"/>
    <w:multiLevelType w:val="hybridMultilevel"/>
    <w:tmpl w:val="BD888FE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4E7B16EB"/>
    <w:multiLevelType w:val="hybridMultilevel"/>
    <w:tmpl w:val="5016EC3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98A5DC3"/>
    <w:multiLevelType w:val="hybridMultilevel"/>
    <w:tmpl w:val="80B4F0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1714F81"/>
    <w:multiLevelType w:val="hybridMultilevel"/>
    <w:tmpl w:val="091CD1FE"/>
    <w:lvl w:ilvl="0" w:tplc="7C3EB648">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747C1748"/>
    <w:multiLevelType w:val="hybridMultilevel"/>
    <w:tmpl w:val="B824F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5"/>
  </w:num>
  <w:num w:numId="13">
    <w:abstractNumId w:val="17"/>
  </w:num>
  <w:num w:numId="14">
    <w:abstractNumId w:val="15"/>
  </w:num>
  <w:num w:numId="15">
    <w:abstractNumId w:val="16"/>
  </w:num>
  <w:num w:numId="16">
    <w:abstractNumId w:val="13"/>
  </w:num>
  <w:num w:numId="17">
    <w:abstractNumId w:val="10"/>
  </w:num>
  <w:num w:numId="18">
    <w:abstractNumId w:val="20"/>
  </w:num>
  <w:num w:numId="19">
    <w:abstractNumId w:val="19"/>
  </w:num>
  <w:num w:numId="20">
    <w:abstractNumId w:val="24"/>
  </w:num>
  <w:num w:numId="21">
    <w:abstractNumId w:val="23"/>
  </w:num>
  <w:num w:numId="22">
    <w:abstractNumId w:val="21"/>
  </w:num>
  <w:num w:numId="23">
    <w:abstractNumId w:val="22"/>
  </w:num>
  <w:num w:numId="24">
    <w:abstractNumId w:val="14"/>
  </w:num>
  <w:num w:numId="25">
    <w:abstractNumId w:val="11"/>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1266"/>
  </w:hdrShapeDefaults>
  <w:footnotePr>
    <w:footnote w:id="-1"/>
    <w:footnote w:id="0"/>
  </w:footnotePr>
  <w:endnotePr>
    <w:endnote w:id="-1"/>
    <w:endnote w:id="0"/>
  </w:endnotePr>
  <w:compat/>
  <w:rsids>
    <w:rsidRoot w:val="001C1412"/>
    <w:rsid w:val="00000A9D"/>
    <w:rsid w:val="0000220C"/>
    <w:rsid w:val="000114FB"/>
    <w:rsid w:val="00015283"/>
    <w:rsid w:val="00016347"/>
    <w:rsid w:val="00031297"/>
    <w:rsid w:val="000817D5"/>
    <w:rsid w:val="00081BCC"/>
    <w:rsid w:val="00085762"/>
    <w:rsid w:val="000A5C95"/>
    <w:rsid w:val="000D1F75"/>
    <w:rsid w:val="000D33F8"/>
    <w:rsid w:val="000D4F2D"/>
    <w:rsid w:val="000E303C"/>
    <w:rsid w:val="00135218"/>
    <w:rsid w:val="001377CD"/>
    <w:rsid w:val="00145244"/>
    <w:rsid w:val="0014652B"/>
    <w:rsid w:val="00146671"/>
    <w:rsid w:val="001553EE"/>
    <w:rsid w:val="00156EF1"/>
    <w:rsid w:val="001656DD"/>
    <w:rsid w:val="00165FD1"/>
    <w:rsid w:val="00186057"/>
    <w:rsid w:val="001A6D07"/>
    <w:rsid w:val="001B49CF"/>
    <w:rsid w:val="001C1412"/>
    <w:rsid w:val="001D7C1E"/>
    <w:rsid w:val="002118B1"/>
    <w:rsid w:val="00215B71"/>
    <w:rsid w:val="002229ED"/>
    <w:rsid w:val="00225134"/>
    <w:rsid w:val="002417CC"/>
    <w:rsid w:val="00264822"/>
    <w:rsid w:val="00266767"/>
    <w:rsid w:val="002708A7"/>
    <w:rsid w:val="00282D3A"/>
    <w:rsid w:val="00294D93"/>
    <w:rsid w:val="002963E8"/>
    <w:rsid w:val="002A77F1"/>
    <w:rsid w:val="002B2461"/>
    <w:rsid w:val="002C2563"/>
    <w:rsid w:val="002D0AF8"/>
    <w:rsid w:val="002D601E"/>
    <w:rsid w:val="002F1F42"/>
    <w:rsid w:val="002F7F21"/>
    <w:rsid w:val="0030280D"/>
    <w:rsid w:val="00305B9A"/>
    <w:rsid w:val="0031254A"/>
    <w:rsid w:val="00343FBB"/>
    <w:rsid w:val="0037096C"/>
    <w:rsid w:val="0037405D"/>
    <w:rsid w:val="00382152"/>
    <w:rsid w:val="00394993"/>
    <w:rsid w:val="00396FD8"/>
    <w:rsid w:val="003972B7"/>
    <w:rsid w:val="003A4E05"/>
    <w:rsid w:val="003B608F"/>
    <w:rsid w:val="003B6472"/>
    <w:rsid w:val="003C056B"/>
    <w:rsid w:val="003C2343"/>
    <w:rsid w:val="003C37C3"/>
    <w:rsid w:val="003D0CC2"/>
    <w:rsid w:val="003D0FBD"/>
    <w:rsid w:val="003E3246"/>
    <w:rsid w:val="003F019D"/>
    <w:rsid w:val="003F1E9F"/>
    <w:rsid w:val="00401E0A"/>
    <w:rsid w:val="00401E15"/>
    <w:rsid w:val="00407BC6"/>
    <w:rsid w:val="0043003E"/>
    <w:rsid w:val="0043248F"/>
    <w:rsid w:val="00454528"/>
    <w:rsid w:val="004635DC"/>
    <w:rsid w:val="00480808"/>
    <w:rsid w:val="00481CA1"/>
    <w:rsid w:val="004879FB"/>
    <w:rsid w:val="004B03EB"/>
    <w:rsid w:val="004B2973"/>
    <w:rsid w:val="004B5284"/>
    <w:rsid w:val="004C6C52"/>
    <w:rsid w:val="004F1A63"/>
    <w:rsid w:val="004F2C7A"/>
    <w:rsid w:val="00511376"/>
    <w:rsid w:val="00514FD7"/>
    <w:rsid w:val="00521874"/>
    <w:rsid w:val="00525CC9"/>
    <w:rsid w:val="00553403"/>
    <w:rsid w:val="0056471E"/>
    <w:rsid w:val="00565E2F"/>
    <w:rsid w:val="005711D9"/>
    <w:rsid w:val="0057477F"/>
    <w:rsid w:val="005770AA"/>
    <w:rsid w:val="005A5C37"/>
    <w:rsid w:val="005B10BD"/>
    <w:rsid w:val="005C07C2"/>
    <w:rsid w:val="005C33A0"/>
    <w:rsid w:val="005D688A"/>
    <w:rsid w:val="005D729D"/>
    <w:rsid w:val="005E0275"/>
    <w:rsid w:val="005E03DB"/>
    <w:rsid w:val="005E5E2B"/>
    <w:rsid w:val="005F65B5"/>
    <w:rsid w:val="00612E0C"/>
    <w:rsid w:val="0062486C"/>
    <w:rsid w:val="00634E32"/>
    <w:rsid w:val="006515E8"/>
    <w:rsid w:val="00665D2E"/>
    <w:rsid w:val="00681B24"/>
    <w:rsid w:val="00683E07"/>
    <w:rsid w:val="006E5D47"/>
    <w:rsid w:val="006F1118"/>
    <w:rsid w:val="00726D3E"/>
    <w:rsid w:val="00736131"/>
    <w:rsid w:val="00741FDE"/>
    <w:rsid w:val="0075582B"/>
    <w:rsid w:val="00767DE2"/>
    <w:rsid w:val="00773F44"/>
    <w:rsid w:val="00776DE2"/>
    <w:rsid w:val="00780FD9"/>
    <w:rsid w:val="007A20EF"/>
    <w:rsid w:val="007A6955"/>
    <w:rsid w:val="007E3DE3"/>
    <w:rsid w:val="007E61C8"/>
    <w:rsid w:val="007F063B"/>
    <w:rsid w:val="0080408C"/>
    <w:rsid w:val="008102CD"/>
    <w:rsid w:val="00821C6E"/>
    <w:rsid w:val="008330F5"/>
    <w:rsid w:val="008347EF"/>
    <w:rsid w:val="00835104"/>
    <w:rsid w:val="00843A28"/>
    <w:rsid w:val="0087426A"/>
    <w:rsid w:val="00894E30"/>
    <w:rsid w:val="008A10B8"/>
    <w:rsid w:val="008A4BB1"/>
    <w:rsid w:val="008A5BDB"/>
    <w:rsid w:val="008C1DA1"/>
    <w:rsid w:val="008C5224"/>
    <w:rsid w:val="008C591A"/>
    <w:rsid w:val="008E603E"/>
    <w:rsid w:val="008E6666"/>
    <w:rsid w:val="00910929"/>
    <w:rsid w:val="009119B8"/>
    <w:rsid w:val="00927620"/>
    <w:rsid w:val="00937204"/>
    <w:rsid w:val="00942A62"/>
    <w:rsid w:val="00946252"/>
    <w:rsid w:val="00956FBB"/>
    <w:rsid w:val="00965032"/>
    <w:rsid w:val="00977625"/>
    <w:rsid w:val="0098300D"/>
    <w:rsid w:val="00990138"/>
    <w:rsid w:val="00992A8D"/>
    <w:rsid w:val="009A6FA1"/>
    <w:rsid w:val="009C37FB"/>
    <w:rsid w:val="009E3298"/>
    <w:rsid w:val="009E37DE"/>
    <w:rsid w:val="009F0B81"/>
    <w:rsid w:val="009F416C"/>
    <w:rsid w:val="00A1384C"/>
    <w:rsid w:val="00A17869"/>
    <w:rsid w:val="00A36F67"/>
    <w:rsid w:val="00A74959"/>
    <w:rsid w:val="00A80797"/>
    <w:rsid w:val="00A82FB8"/>
    <w:rsid w:val="00A905CA"/>
    <w:rsid w:val="00A9074B"/>
    <w:rsid w:val="00AB1341"/>
    <w:rsid w:val="00AC4D8F"/>
    <w:rsid w:val="00AE267E"/>
    <w:rsid w:val="00B053B0"/>
    <w:rsid w:val="00B2316F"/>
    <w:rsid w:val="00B32C8C"/>
    <w:rsid w:val="00B3712D"/>
    <w:rsid w:val="00B50D8A"/>
    <w:rsid w:val="00B73E05"/>
    <w:rsid w:val="00B8163C"/>
    <w:rsid w:val="00B83A7F"/>
    <w:rsid w:val="00B8493D"/>
    <w:rsid w:val="00B9569D"/>
    <w:rsid w:val="00BA73B2"/>
    <w:rsid w:val="00BC51A2"/>
    <w:rsid w:val="00BD68D7"/>
    <w:rsid w:val="00BE7B0C"/>
    <w:rsid w:val="00BF473C"/>
    <w:rsid w:val="00C461CE"/>
    <w:rsid w:val="00C5200A"/>
    <w:rsid w:val="00C61751"/>
    <w:rsid w:val="00C62B67"/>
    <w:rsid w:val="00C656AD"/>
    <w:rsid w:val="00C738E1"/>
    <w:rsid w:val="00C76C26"/>
    <w:rsid w:val="00CA30D0"/>
    <w:rsid w:val="00CB0C9D"/>
    <w:rsid w:val="00CB2712"/>
    <w:rsid w:val="00CB57EA"/>
    <w:rsid w:val="00CB79E3"/>
    <w:rsid w:val="00CD457C"/>
    <w:rsid w:val="00CD5E29"/>
    <w:rsid w:val="00CE7C90"/>
    <w:rsid w:val="00CF04F6"/>
    <w:rsid w:val="00D23FBD"/>
    <w:rsid w:val="00D25C8E"/>
    <w:rsid w:val="00D35E92"/>
    <w:rsid w:val="00D376AF"/>
    <w:rsid w:val="00D4190C"/>
    <w:rsid w:val="00D52F02"/>
    <w:rsid w:val="00D611FE"/>
    <w:rsid w:val="00D61E7E"/>
    <w:rsid w:val="00D63D8B"/>
    <w:rsid w:val="00D660FB"/>
    <w:rsid w:val="00D66811"/>
    <w:rsid w:val="00D75DF9"/>
    <w:rsid w:val="00D77FD6"/>
    <w:rsid w:val="00D86754"/>
    <w:rsid w:val="00D87E4B"/>
    <w:rsid w:val="00D906CA"/>
    <w:rsid w:val="00DB39B7"/>
    <w:rsid w:val="00DE33F0"/>
    <w:rsid w:val="00E06687"/>
    <w:rsid w:val="00E12DAB"/>
    <w:rsid w:val="00E156BA"/>
    <w:rsid w:val="00E32FAF"/>
    <w:rsid w:val="00E345CE"/>
    <w:rsid w:val="00E36DED"/>
    <w:rsid w:val="00E40709"/>
    <w:rsid w:val="00E50525"/>
    <w:rsid w:val="00E53F15"/>
    <w:rsid w:val="00E5520B"/>
    <w:rsid w:val="00E60E9F"/>
    <w:rsid w:val="00E71979"/>
    <w:rsid w:val="00EB1088"/>
    <w:rsid w:val="00EC7401"/>
    <w:rsid w:val="00EE4599"/>
    <w:rsid w:val="00F07379"/>
    <w:rsid w:val="00F1711F"/>
    <w:rsid w:val="00F24E40"/>
    <w:rsid w:val="00F30102"/>
    <w:rsid w:val="00F353FD"/>
    <w:rsid w:val="00F41FFF"/>
    <w:rsid w:val="00F4343E"/>
    <w:rsid w:val="00F4494C"/>
    <w:rsid w:val="00F47B0A"/>
    <w:rsid w:val="00F56F2A"/>
    <w:rsid w:val="00F57769"/>
    <w:rsid w:val="00F60E36"/>
    <w:rsid w:val="00F920C7"/>
    <w:rsid w:val="00FB1451"/>
    <w:rsid w:val="00FB4C72"/>
    <w:rsid w:val="00FC482B"/>
    <w:rsid w:val="00FE032B"/>
    <w:rsid w:val="00FF1E63"/>
    <w:rsid w:val="00FF2F43"/>
    <w:rsid w:val="00FF3C2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7" type="connector" idref="#_x0000_s1035">
          <o:proxy start="" idref="#_x0000_s1034" connectloc="2"/>
          <o:proxy end="" idref="#_x0000_s1034" connectloc="2"/>
        </o:r>
        <o:r id="V:Rule8" type="connector" idref="#_x0000_s1040">
          <o:proxy start="" idref="#_x0000_s1038" connectloc="4"/>
        </o:r>
        <o:r id="V:Rule9" type="connector" idref="#_x0000_s1037"/>
        <o:r id="V:Rule10" type="connector" idref="#_x0000_s1043">
          <o:proxy start="" idref="#_x0000_s1042" connectloc="4"/>
        </o:r>
        <o:r id="V:Rule11" type="connector" idref="#_x0000_s1036">
          <o:proxy start="" idref="#_x0000_s1034" connectloc="2"/>
        </o:r>
        <o:r id="V:Rule12" type="connector" idref="#_x0000_s1041">
          <o:proxy start="" idref="#_x0000_s1039" connectloc="4"/>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95959" w:themeColor="text1" w:themeTint="A6"/>
        <w:sz w:val="22"/>
        <w:szCs w:val="22"/>
        <w:lang w:val="el-G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Closing" w:qFormat="1"/>
    <w:lsdException w:name="Signature" w:qFormat="1"/>
    <w:lsdException w:name="Default Paragraph Font" w:uiPriority="1"/>
    <w:lsdException w:name="Subtitle" w:semiHidden="0" w:uiPriority="11" w:unhideWhenUsed="0" w:qFormat="1"/>
    <w:lsdException w:name="Salutation" w:semiHidden="0" w:uiPriority="4"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sid w:val="00A905CA"/>
    <w:rPr>
      <w:rFonts w:ascii="Times New Roman" w:hAnsi="Times New Roman"/>
    </w:rPr>
  </w:style>
  <w:style w:type="paragraph" w:styleId="1">
    <w:name w:val="heading 1"/>
    <w:basedOn w:val="a1"/>
    <w:next w:val="a1"/>
    <w:link w:val="1Char"/>
    <w:uiPriority w:val="7"/>
    <w:qFormat/>
    <w:rsid w:val="00A905CA"/>
    <w:pPr>
      <w:keepNext/>
      <w:keepLines/>
      <w:spacing w:before="240" w:after="0"/>
      <w:outlineLvl w:val="0"/>
    </w:pPr>
    <w:rPr>
      <w:rFonts w:eastAsiaTheme="majorEastAsia" w:cstheme="majorBidi"/>
      <w:color w:val="0B5748" w:themeColor="accent1" w:themeShade="80"/>
      <w:sz w:val="32"/>
      <w:szCs w:val="32"/>
    </w:rPr>
  </w:style>
  <w:style w:type="paragraph" w:styleId="21">
    <w:name w:val="heading 2"/>
    <w:basedOn w:val="a1"/>
    <w:next w:val="a1"/>
    <w:link w:val="2Char"/>
    <w:uiPriority w:val="8"/>
    <w:semiHidden/>
    <w:unhideWhenUsed/>
    <w:qFormat/>
    <w:rsid w:val="00A905CA"/>
    <w:pPr>
      <w:keepNext/>
      <w:keepLines/>
      <w:spacing w:before="40" w:after="0"/>
      <w:outlineLvl w:val="1"/>
    </w:pPr>
    <w:rPr>
      <w:rFonts w:eastAsiaTheme="majorEastAsia" w:cstheme="majorBidi"/>
      <w:color w:val="0B5748" w:themeColor="accent1" w:themeShade="80"/>
      <w:sz w:val="26"/>
      <w:szCs w:val="26"/>
    </w:rPr>
  </w:style>
  <w:style w:type="paragraph" w:styleId="31">
    <w:name w:val="heading 3"/>
    <w:basedOn w:val="a1"/>
    <w:next w:val="a1"/>
    <w:link w:val="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41">
    <w:name w:val="heading 4"/>
    <w:basedOn w:val="a1"/>
    <w:next w:val="a1"/>
    <w:link w:val="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51">
    <w:name w:val="heading 5"/>
    <w:basedOn w:val="a1"/>
    <w:next w:val="a1"/>
    <w:link w:val="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6">
    <w:name w:val="heading 6"/>
    <w:basedOn w:val="a1"/>
    <w:next w:val="a1"/>
    <w:link w:val="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7">
    <w:name w:val="heading 7"/>
    <w:basedOn w:val="a1"/>
    <w:next w:val="a1"/>
    <w:link w:val="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8">
    <w:name w:val="heading 8"/>
    <w:basedOn w:val="a1"/>
    <w:next w:val="a1"/>
    <w:link w:val="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rsid w:val="002118B1"/>
    <w:pPr>
      <w:spacing w:after="0" w:line="240" w:lineRule="auto"/>
    </w:pPr>
  </w:style>
  <w:style w:type="character" w:customStyle="1" w:styleId="Char">
    <w:name w:val="Υποσέλιδο Char"/>
    <w:basedOn w:val="a2"/>
    <w:link w:val="a5"/>
    <w:uiPriority w:val="99"/>
    <w:rsid w:val="00C62B67"/>
  </w:style>
  <w:style w:type="character" w:styleId="a6">
    <w:name w:val="Placeholder Text"/>
    <w:basedOn w:val="a2"/>
    <w:uiPriority w:val="99"/>
    <w:semiHidden/>
    <w:rsid w:val="00CD5E29"/>
    <w:rPr>
      <w:color w:val="3A3A3A" w:themeColor="background2" w:themeShade="40"/>
    </w:rPr>
  </w:style>
  <w:style w:type="paragraph" w:styleId="a7">
    <w:name w:val="header"/>
    <w:basedOn w:val="a1"/>
    <w:link w:val="Char0"/>
    <w:uiPriority w:val="99"/>
    <w:unhideWhenUsed/>
    <w:rsid w:val="00EE4599"/>
    <w:pPr>
      <w:spacing w:after="0" w:line="240" w:lineRule="auto"/>
    </w:pPr>
  </w:style>
  <w:style w:type="character" w:customStyle="1" w:styleId="Char0">
    <w:name w:val="Κεφαλίδα Char"/>
    <w:basedOn w:val="a2"/>
    <w:link w:val="a7"/>
    <w:uiPriority w:val="99"/>
    <w:rsid w:val="00EE4599"/>
  </w:style>
  <w:style w:type="paragraph" w:customStyle="1" w:styleId="a8">
    <w:name w:val="Διεύθυνση αποστολέα"/>
    <w:basedOn w:val="a1"/>
    <w:uiPriority w:val="1"/>
    <w:qFormat/>
    <w:rsid w:val="00343FBB"/>
    <w:pPr>
      <w:spacing w:after="0" w:line="264" w:lineRule="auto"/>
    </w:pPr>
  </w:style>
  <w:style w:type="paragraph" w:styleId="a9">
    <w:name w:val="Date"/>
    <w:basedOn w:val="a1"/>
    <w:next w:val="a1"/>
    <w:link w:val="Char1"/>
    <w:uiPriority w:val="2"/>
    <w:unhideWhenUsed/>
    <w:rsid w:val="00D25C8E"/>
    <w:pPr>
      <w:spacing w:before="1000" w:after="400"/>
    </w:pPr>
  </w:style>
  <w:style w:type="character" w:customStyle="1" w:styleId="Char1">
    <w:name w:val="Ημερομηνία Char"/>
    <w:basedOn w:val="a2"/>
    <w:link w:val="a9"/>
    <w:uiPriority w:val="2"/>
    <w:rsid w:val="00D25C8E"/>
  </w:style>
  <w:style w:type="paragraph" w:customStyle="1" w:styleId="aa">
    <w:name w:val="Διεύθυνση παραλήπτη"/>
    <w:basedOn w:val="a1"/>
    <w:uiPriority w:val="3"/>
    <w:qFormat/>
    <w:rsid w:val="003D0FBD"/>
    <w:pPr>
      <w:spacing w:after="480"/>
      <w:contextualSpacing/>
    </w:pPr>
  </w:style>
  <w:style w:type="paragraph" w:styleId="ab">
    <w:name w:val="Closing"/>
    <w:basedOn w:val="a1"/>
    <w:next w:val="ac"/>
    <w:link w:val="Char2"/>
    <w:uiPriority w:val="5"/>
    <w:unhideWhenUsed/>
    <w:qFormat/>
    <w:rsid w:val="002118B1"/>
    <w:pPr>
      <w:spacing w:before="600" w:after="800"/>
    </w:pPr>
  </w:style>
  <w:style w:type="character" w:customStyle="1" w:styleId="Char2">
    <w:name w:val="Κλείσιμο Char"/>
    <w:basedOn w:val="a2"/>
    <w:link w:val="ab"/>
    <w:uiPriority w:val="5"/>
    <w:rsid w:val="00343FBB"/>
  </w:style>
  <w:style w:type="paragraph" w:styleId="ac">
    <w:name w:val="Signature"/>
    <w:basedOn w:val="a1"/>
    <w:next w:val="a1"/>
    <w:link w:val="Char3"/>
    <w:uiPriority w:val="6"/>
    <w:unhideWhenUsed/>
    <w:qFormat/>
    <w:rsid w:val="002118B1"/>
    <w:pPr>
      <w:spacing w:after="600"/>
    </w:pPr>
  </w:style>
  <w:style w:type="character" w:customStyle="1" w:styleId="Char3">
    <w:name w:val="Υπογραφή Char"/>
    <w:basedOn w:val="a2"/>
    <w:link w:val="ac"/>
    <w:uiPriority w:val="6"/>
    <w:rsid w:val="00343FBB"/>
  </w:style>
  <w:style w:type="paragraph" w:styleId="ad">
    <w:name w:val="Balloon Text"/>
    <w:basedOn w:val="a1"/>
    <w:link w:val="Char4"/>
    <w:uiPriority w:val="99"/>
    <w:semiHidden/>
    <w:unhideWhenUsed/>
    <w:rsid w:val="002C2563"/>
    <w:pPr>
      <w:spacing w:after="0" w:line="240" w:lineRule="auto"/>
    </w:pPr>
    <w:rPr>
      <w:rFonts w:ascii="Segoe UI" w:hAnsi="Segoe UI" w:cs="Segoe UI"/>
      <w:szCs w:val="18"/>
    </w:rPr>
  </w:style>
  <w:style w:type="character" w:customStyle="1" w:styleId="Char4">
    <w:name w:val="Κείμενο πλαισίου Char"/>
    <w:basedOn w:val="a2"/>
    <w:link w:val="ad"/>
    <w:uiPriority w:val="99"/>
    <w:semiHidden/>
    <w:rsid w:val="002C2563"/>
    <w:rPr>
      <w:rFonts w:ascii="Segoe UI" w:hAnsi="Segoe UI" w:cs="Segoe UI"/>
      <w:szCs w:val="18"/>
    </w:rPr>
  </w:style>
  <w:style w:type="paragraph" w:styleId="ae">
    <w:name w:val="Bibliography"/>
    <w:basedOn w:val="a1"/>
    <w:next w:val="a1"/>
    <w:uiPriority w:val="37"/>
    <w:semiHidden/>
    <w:unhideWhenUsed/>
    <w:rsid w:val="002C2563"/>
  </w:style>
  <w:style w:type="paragraph" w:styleId="af">
    <w:name w:val="Block Text"/>
    <w:basedOn w:val="a1"/>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af0">
    <w:name w:val="Body Text"/>
    <w:basedOn w:val="a1"/>
    <w:link w:val="Char5"/>
    <w:uiPriority w:val="99"/>
    <w:semiHidden/>
    <w:unhideWhenUsed/>
    <w:rsid w:val="002C2563"/>
    <w:pPr>
      <w:spacing w:after="120"/>
    </w:pPr>
  </w:style>
  <w:style w:type="character" w:customStyle="1" w:styleId="Char5">
    <w:name w:val="Σώμα κειμένου Char"/>
    <w:basedOn w:val="a2"/>
    <w:link w:val="af0"/>
    <w:uiPriority w:val="99"/>
    <w:semiHidden/>
    <w:rsid w:val="002C2563"/>
  </w:style>
  <w:style w:type="paragraph" w:styleId="22">
    <w:name w:val="Body Text 2"/>
    <w:basedOn w:val="a1"/>
    <w:link w:val="2Char0"/>
    <w:uiPriority w:val="99"/>
    <w:semiHidden/>
    <w:unhideWhenUsed/>
    <w:rsid w:val="002C2563"/>
    <w:pPr>
      <w:spacing w:after="120" w:line="480" w:lineRule="auto"/>
    </w:pPr>
  </w:style>
  <w:style w:type="character" w:customStyle="1" w:styleId="2Char0">
    <w:name w:val="Σώμα κείμενου 2 Char"/>
    <w:basedOn w:val="a2"/>
    <w:link w:val="22"/>
    <w:uiPriority w:val="99"/>
    <w:semiHidden/>
    <w:rsid w:val="002C2563"/>
  </w:style>
  <w:style w:type="paragraph" w:styleId="32">
    <w:name w:val="Body Text 3"/>
    <w:basedOn w:val="a1"/>
    <w:link w:val="3Char0"/>
    <w:uiPriority w:val="99"/>
    <w:semiHidden/>
    <w:unhideWhenUsed/>
    <w:rsid w:val="002C2563"/>
    <w:pPr>
      <w:spacing w:after="120"/>
    </w:pPr>
    <w:rPr>
      <w:szCs w:val="16"/>
    </w:rPr>
  </w:style>
  <w:style w:type="character" w:customStyle="1" w:styleId="3Char0">
    <w:name w:val="Σώμα κείμενου 3 Char"/>
    <w:basedOn w:val="a2"/>
    <w:link w:val="32"/>
    <w:uiPriority w:val="99"/>
    <w:semiHidden/>
    <w:rsid w:val="002C2563"/>
    <w:rPr>
      <w:szCs w:val="16"/>
    </w:rPr>
  </w:style>
  <w:style w:type="paragraph" w:styleId="af1">
    <w:name w:val="Body Text First Indent"/>
    <w:basedOn w:val="af0"/>
    <w:link w:val="Char6"/>
    <w:uiPriority w:val="99"/>
    <w:semiHidden/>
    <w:unhideWhenUsed/>
    <w:rsid w:val="002C2563"/>
    <w:pPr>
      <w:spacing w:after="200"/>
      <w:ind w:firstLine="360"/>
    </w:pPr>
  </w:style>
  <w:style w:type="character" w:customStyle="1" w:styleId="Char6">
    <w:name w:val="Σώμα κείμενου Πρώτη Εσοχή Char"/>
    <w:basedOn w:val="Char5"/>
    <w:link w:val="af1"/>
    <w:uiPriority w:val="99"/>
    <w:semiHidden/>
    <w:rsid w:val="002C2563"/>
  </w:style>
  <w:style w:type="paragraph" w:styleId="af2">
    <w:name w:val="Body Text Indent"/>
    <w:basedOn w:val="a1"/>
    <w:link w:val="Char7"/>
    <w:uiPriority w:val="99"/>
    <w:semiHidden/>
    <w:unhideWhenUsed/>
    <w:rsid w:val="002C2563"/>
    <w:pPr>
      <w:spacing w:after="120"/>
      <w:ind w:left="360"/>
    </w:pPr>
  </w:style>
  <w:style w:type="character" w:customStyle="1" w:styleId="Char7">
    <w:name w:val="Σώμα κείμενου με εσοχή Char"/>
    <w:basedOn w:val="a2"/>
    <w:link w:val="af2"/>
    <w:uiPriority w:val="99"/>
    <w:semiHidden/>
    <w:rsid w:val="002C2563"/>
  </w:style>
  <w:style w:type="paragraph" w:styleId="23">
    <w:name w:val="Body Text First Indent 2"/>
    <w:basedOn w:val="af2"/>
    <w:link w:val="2Char1"/>
    <w:uiPriority w:val="99"/>
    <w:semiHidden/>
    <w:unhideWhenUsed/>
    <w:rsid w:val="002C2563"/>
    <w:pPr>
      <w:spacing w:after="200"/>
      <w:ind w:firstLine="360"/>
    </w:pPr>
  </w:style>
  <w:style w:type="character" w:customStyle="1" w:styleId="2Char1">
    <w:name w:val="Σώμα κείμενου Πρώτη Εσοχή 2 Char"/>
    <w:basedOn w:val="Char7"/>
    <w:link w:val="23"/>
    <w:uiPriority w:val="99"/>
    <w:semiHidden/>
    <w:rsid w:val="002C2563"/>
  </w:style>
  <w:style w:type="paragraph" w:styleId="24">
    <w:name w:val="Body Text Indent 2"/>
    <w:basedOn w:val="a1"/>
    <w:link w:val="2Char2"/>
    <w:uiPriority w:val="99"/>
    <w:semiHidden/>
    <w:unhideWhenUsed/>
    <w:rsid w:val="002C2563"/>
    <w:pPr>
      <w:spacing w:after="120" w:line="480" w:lineRule="auto"/>
      <w:ind w:left="360"/>
    </w:pPr>
  </w:style>
  <w:style w:type="character" w:customStyle="1" w:styleId="2Char2">
    <w:name w:val="Σώμα κείμενου με εσοχή 2 Char"/>
    <w:basedOn w:val="a2"/>
    <w:link w:val="24"/>
    <w:uiPriority w:val="99"/>
    <w:semiHidden/>
    <w:rsid w:val="002C2563"/>
  </w:style>
  <w:style w:type="paragraph" w:styleId="33">
    <w:name w:val="Body Text Indent 3"/>
    <w:basedOn w:val="a1"/>
    <w:link w:val="3Char1"/>
    <w:uiPriority w:val="99"/>
    <w:semiHidden/>
    <w:unhideWhenUsed/>
    <w:rsid w:val="002C2563"/>
    <w:pPr>
      <w:spacing w:after="120"/>
      <w:ind w:left="360"/>
    </w:pPr>
    <w:rPr>
      <w:szCs w:val="16"/>
    </w:rPr>
  </w:style>
  <w:style w:type="character" w:customStyle="1" w:styleId="3Char1">
    <w:name w:val="Σώμα κείμενου με εσοχή 3 Char"/>
    <w:basedOn w:val="a2"/>
    <w:link w:val="33"/>
    <w:uiPriority w:val="99"/>
    <w:semiHidden/>
    <w:rsid w:val="002C2563"/>
    <w:rPr>
      <w:szCs w:val="16"/>
    </w:rPr>
  </w:style>
  <w:style w:type="character" w:styleId="af3">
    <w:name w:val="Book Title"/>
    <w:basedOn w:val="a2"/>
    <w:uiPriority w:val="33"/>
    <w:semiHidden/>
    <w:unhideWhenUsed/>
    <w:qFormat/>
    <w:rsid w:val="002C2563"/>
    <w:rPr>
      <w:b/>
      <w:bCs/>
      <w:i/>
      <w:iCs/>
      <w:spacing w:val="5"/>
    </w:rPr>
  </w:style>
  <w:style w:type="paragraph" w:styleId="af4">
    <w:name w:val="caption"/>
    <w:basedOn w:val="a1"/>
    <w:next w:val="a1"/>
    <w:uiPriority w:val="35"/>
    <w:semiHidden/>
    <w:unhideWhenUsed/>
    <w:qFormat/>
    <w:rsid w:val="002C2563"/>
    <w:pPr>
      <w:spacing w:line="240" w:lineRule="auto"/>
    </w:pPr>
    <w:rPr>
      <w:i/>
      <w:iCs/>
      <w:color w:val="1F2123" w:themeColor="text2"/>
      <w:szCs w:val="18"/>
    </w:rPr>
  </w:style>
  <w:style w:type="table" w:customStyle="1" w:styleId="10">
    <w:name w:val="Πολύχρωμο πλέγμα1"/>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2">
    <w:name w:val="Colorful Grid Accent 2"/>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3">
    <w:name w:val="Colorful Grid Accent 3"/>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4">
    <w:name w:val="Colorful Grid Accent 4"/>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5">
    <w:name w:val="Colorful Grid Accent 5"/>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6">
    <w:name w:val="Colorful Grid Accent 6"/>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customStyle="1" w:styleId="11">
    <w:name w:val="Πολύχρωμη λίστα1"/>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20">
    <w:name w:val="Colorful List Accent 2"/>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30">
    <w:name w:val="Colorful List Accent 3"/>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40">
    <w:name w:val="Colorful List Accent 4"/>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50">
    <w:name w:val="Colorful List Accent 5"/>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60">
    <w:name w:val="Colorful List Accent 6"/>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customStyle="1" w:styleId="12">
    <w:name w:val="Πολύχρωμη σκίαση1"/>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41">
    <w:name w:val="Colorful Shading Accent 4"/>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af5">
    <w:name w:val="annotation reference"/>
    <w:basedOn w:val="a2"/>
    <w:uiPriority w:val="99"/>
    <w:semiHidden/>
    <w:unhideWhenUsed/>
    <w:rsid w:val="002C2563"/>
    <w:rPr>
      <w:sz w:val="22"/>
      <w:szCs w:val="16"/>
    </w:rPr>
  </w:style>
  <w:style w:type="paragraph" w:styleId="af6">
    <w:name w:val="annotation text"/>
    <w:basedOn w:val="a1"/>
    <w:link w:val="Char8"/>
    <w:uiPriority w:val="99"/>
    <w:semiHidden/>
    <w:unhideWhenUsed/>
    <w:rsid w:val="002C2563"/>
    <w:pPr>
      <w:spacing w:line="240" w:lineRule="auto"/>
    </w:pPr>
    <w:rPr>
      <w:szCs w:val="20"/>
    </w:rPr>
  </w:style>
  <w:style w:type="character" w:customStyle="1" w:styleId="Char8">
    <w:name w:val="Κείμενο σχολίου Char"/>
    <w:basedOn w:val="a2"/>
    <w:link w:val="af6"/>
    <w:uiPriority w:val="99"/>
    <w:semiHidden/>
    <w:rsid w:val="002C2563"/>
    <w:rPr>
      <w:szCs w:val="20"/>
    </w:rPr>
  </w:style>
  <w:style w:type="paragraph" w:styleId="af7">
    <w:name w:val="annotation subject"/>
    <w:basedOn w:val="af6"/>
    <w:next w:val="af6"/>
    <w:link w:val="Char9"/>
    <w:uiPriority w:val="99"/>
    <w:semiHidden/>
    <w:unhideWhenUsed/>
    <w:rsid w:val="002C2563"/>
    <w:rPr>
      <w:b/>
      <w:bCs/>
    </w:rPr>
  </w:style>
  <w:style w:type="character" w:customStyle="1" w:styleId="Char9">
    <w:name w:val="Θέμα σχολίου Char"/>
    <w:basedOn w:val="Char8"/>
    <w:link w:val="af7"/>
    <w:uiPriority w:val="99"/>
    <w:semiHidden/>
    <w:rsid w:val="002C2563"/>
    <w:rPr>
      <w:b/>
      <w:bCs/>
      <w:szCs w:val="20"/>
    </w:rPr>
  </w:style>
  <w:style w:type="table" w:customStyle="1" w:styleId="13">
    <w:name w:val="Σκουρόχρωμη λίστα1"/>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22">
    <w:name w:val="Dark List Accent 2"/>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32">
    <w:name w:val="Dark List Accent 3"/>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42">
    <w:name w:val="Dark List Accent 4"/>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52">
    <w:name w:val="Dark List Accent 5"/>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62">
    <w:name w:val="Dark List Accent 6"/>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af8">
    <w:name w:val="Document Map"/>
    <w:basedOn w:val="a1"/>
    <w:link w:val="Chara"/>
    <w:uiPriority w:val="99"/>
    <w:semiHidden/>
    <w:unhideWhenUsed/>
    <w:rsid w:val="002C2563"/>
    <w:pPr>
      <w:spacing w:after="0" w:line="240" w:lineRule="auto"/>
    </w:pPr>
    <w:rPr>
      <w:rFonts w:ascii="Segoe UI" w:hAnsi="Segoe UI" w:cs="Segoe UI"/>
      <w:szCs w:val="16"/>
    </w:rPr>
  </w:style>
  <w:style w:type="character" w:customStyle="1" w:styleId="Chara">
    <w:name w:val="Χάρτης εγγράφου Char"/>
    <w:basedOn w:val="a2"/>
    <w:link w:val="af8"/>
    <w:uiPriority w:val="99"/>
    <w:semiHidden/>
    <w:rsid w:val="002C2563"/>
    <w:rPr>
      <w:rFonts w:ascii="Segoe UI" w:hAnsi="Segoe UI" w:cs="Segoe UI"/>
      <w:szCs w:val="16"/>
    </w:rPr>
  </w:style>
  <w:style w:type="paragraph" w:styleId="af9">
    <w:name w:val="E-mail Signature"/>
    <w:basedOn w:val="a1"/>
    <w:link w:val="Charb"/>
    <w:uiPriority w:val="99"/>
    <w:semiHidden/>
    <w:unhideWhenUsed/>
    <w:rsid w:val="002C2563"/>
    <w:pPr>
      <w:spacing w:after="0" w:line="240" w:lineRule="auto"/>
    </w:pPr>
  </w:style>
  <w:style w:type="character" w:customStyle="1" w:styleId="Charb">
    <w:name w:val="Υπογραφή ηλεκτρονικού ταχυδρομείου Char"/>
    <w:basedOn w:val="a2"/>
    <w:link w:val="af9"/>
    <w:uiPriority w:val="99"/>
    <w:semiHidden/>
    <w:rsid w:val="002C2563"/>
  </w:style>
  <w:style w:type="character" w:styleId="afa">
    <w:name w:val="Emphasis"/>
    <w:basedOn w:val="a2"/>
    <w:uiPriority w:val="20"/>
    <w:semiHidden/>
    <w:unhideWhenUsed/>
    <w:qFormat/>
    <w:rsid w:val="002C2563"/>
    <w:rPr>
      <w:i/>
      <w:iCs/>
    </w:rPr>
  </w:style>
  <w:style w:type="character" w:styleId="afb">
    <w:name w:val="endnote reference"/>
    <w:basedOn w:val="a2"/>
    <w:uiPriority w:val="99"/>
    <w:semiHidden/>
    <w:unhideWhenUsed/>
    <w:rsid w:val="002C2563"/>
    <w:rPr>
      <w:vertAlign w:val="superscript"/>
    </w:rPr>
  </w:style>
  <w:style w:type="paragraph" w:styleId="afc">
    <w:name w:val="endnote text"/>
    <w:basedOn w:val="a1"/>
    <w:link w:val="Charc"/>
    <w:uiPriority w:val="99"/>
    <w:semiHidden/>
    <w:unhideWhenUsed/>
    <w:rsid w:val="002C2563"/>
    <w:pPr>
      <w:spacing w:after="0" w:line="240" w:lineRule="auto"/>
    </w:pPr>
    <w:rPr>
      <w:szCs w:val="20"/>
    </w:rPr>
  </w:style>
  <w:style w:type="character" w:customStyle="1" w:styleId="Charc">
    <w:name w:val="Κείμενο σημείωσης τέλους Char"/>
    <w:basedOn w:val="a2"/>
    <w:link w:val="afc"/>
    <w:uiPriority w:val="99"/>
    <w:semiHidden/>
    <w:rsid w:val="002C2563"/>
    <w:rPr>
      <w:szCs w:val="20"/>
    </w:rPr>
  </w:style>
  <w:style w:type="paragraph" w:styleId="afd">
    <w:name w:val="envelope address"/>
    <w:basedOn w:val="a1"/>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e">
    <w:name w:val="envelope return"/>
    <w:basedOn w:val="a1"/>
    <w:uiPriority w:val="99"/>
    <w:semiHidden/>
    <w:unhideWhenUsed/>
    <w:rsid w:val="002C2563"/>
    <w:pPr>
      <w:spacing w:after="0" w:line="240" w:lineRule="auto"/>
    </w:pPr>
    <w:rPr>
      <w:rFonts w:asciiTheme="majorHAnsi" w:eastAsiaTheme="majorEastAsia" w:hAnsiTheme="majorHAnsi" w:cstheme="majorBidi"/>
      <w:szCs w:val="20"/>
    </w:rPr>
  </w:style>
  <w:style w:type="character" w:styleId="-">
    <w:name w:val="FollowedHyperlink"/>
    <w:basedOn w:val="a2"/>
    <w:uiPriority w:val="99"/>
    <w:semiHidden/>
    <w:unhideWhenUsed/>
    <w:rsid w:val="002C2563"/>
    <w:rPr>
      <w:color w:val="885BA2" w:themeColor="followedHyperlink"/>
      <w:u w:val="single"/>
    </w:rPr>
  </w:style>
  <w:style w:type="character" w:styleId="aff">
    <w:name w:val="footnote reference"/>
    <w:basedOn w:val="a2"/>
    <w:uiPriority w:val="99"/>
    <w:semiHidden/>
    <w:unhideWhenUsed/>
    <w:rsid w:val="002C2563"/>
    <w:rPr>
      <w:vertAlign w:val="superscript"/>
    </w:rPr>
  </w:style>
  <w:style w:type="paragraph" w:styleId="aff0">
    <w:name w:val="footnote text"/>
    <w:basedOn w:val="a1"/>
    <w:link w:val="Chard"/>
    <w:uiPriority w:val="99"/>
    <w:semiHidden/>
    <w:unhideWhenUsed/>
    <w:rsid w:val="002C2563"/>
    <w:pPr>
      <w:spacing w:after="0" w:line="240" w:lineRule="auto"/>
    </w:pPr>
    <w:rPr>
      <w:szCs w:val="20"/>
    </w:rPr>
  </w:style>
  <w:style w:type="character" w:customStyle="1" w:styleId="Chard">
    <w:name w:val="Κείμενο υποσημείωσης Char"/>
    <w:basedOn w:val="a2"/>
    <w:link w:val="aff0"/>
    <w:uiPriority w:val="99"/>
    <w:semiHidden/>
    <w:rsid w:val="002C2563"/>
    <w:rPr>
      <w:szCs w:val="20"/>
    </w:rPr>
  </w:style>
  <w:style w:type="table" w:customStyle="1" w:styleId="110">
    <w:name w:val="Πίνακας 1 με ανοιχτόχρωμο πλέγμα1"/>
    <w:basedOn w:val="a3"/>
    <w:uiPriority w:val="46"/>
    <w:rsid w:val="002C256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3"/>
    <w:uiPriority w:val="46"/>
    <w:rsid w:val="002C2563"/>
    <w:pPr>
      <w:spacing w:after="0" w:line="240" w:lineRule="auto"/>
    </w:pPr>
    <w:tblPr>
      <w:tblStyleRowBandSize w:val="1"/>
      <w:tblStyleColBandSize w:val="1"/>
      <w:tblInd w:w="0" w:type="dxa"/>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CellMar>
        <w:top w:w="0" w:type="dxa"/>
        <w:left w:w="108" w:type="dxa"/>
        <w:bottom w:w="0" w:type="dxa"/>
        <w:right w:w="108" w:type="dxa"/>
      </w:tblCellMar>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customStyle="1" w:styleId="1-21">
    <w:name w:val="Πίνακας 1 με ανοιχτόχρωμο πλέγμα - Έμφαση 21"/>
    <w:basedOn w:val="a3"/>
    <w:uiPriority w:val="46"/>
    <w:rsid w:val="002C2563"/>
    <w:pPr>
      <w:spacing w:after="0" w:line="240" w:lineRule="auto"/>
    </w:pPr>
    <w:tblPr>
      <w:tblStyleRowBandSize w:val="1"/>
      <w:tblStyleColBandSize w:val="1"/>
      <w:tblInd w:w="0" w:type="dxa"/>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CellMar>
        <w:top w:w="0" w:type="dxa"/>
        <w:left w:w="108" w:type="dxa"/>
        <w:bottom w:w="0" w:type="dxa"/>
        <w:right w:w="108" w:type="dxa"/>
      </w:tblCellMar>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3"/>
    <w:uiPriority w:val="46"/>
    <w:rsid w:val="002C2563"/>
    <w:pPr>
      <w:spacing w:after="0" w:line="240" w:lineRule="auto"/>
    </w:pPr>
    <w:tblPr>
      <w:tblStyleRowBandSize w:val="1"/>
      <w:tblStyleColBandSize w:val="1"/>
      <w:tblInd w:w="0" w:type="dxa"/>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CellMar>
        <w:top w:w="0" w:type="dxa"/>
        <w:left w:w="108" w:type="dxa"/>
        <w:bottom w:w="0" w:type="dxa"/>
        <w:right w:w="108" w:type="dxa"/>
      </w:tblCellMar>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customStyle="1" w:styleId="1-41">
    <w:name w:val="Πίνακας 1 με ανοιχτόχρωμο πλέγμα - Έμφαση 41"/>
    <w:basedOn w:val="a3"/>
    <w:uiPriority w:val="46"/>
    <w:rsid w:val="002C2563"/>
    <w:pPr>
      <w:spacing w:after="0" w:line="240" w:lineRule="auto"/>
    </w:pPr>
    <w:tblPr>
      <w:tblStyleRowBandSize w:val="1"/>
      <w:tblStyleColBandSize w:val="1"/>
      <w:tblInd w:w="0" w:type="dxa"/>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CellMar>
        <w:top w:w="0" w:type="dxa"/>
        <w:left w:w="108" w:type="dxa"/>
        <w:bottom w:w="0" w:type="dxa"/>
        <w:right w:w="108" w:type="dxa"/>
      </w:tblCellMar>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customStyle="1" w:styleId="1-51">
    <w:name w:val="Πίνακας 1 με ανοιχτόχρωμο πλέγμα - Έμφαση 51"/>
    <w:basedOn w:val="a3"/>
    <w:uiPriority w:val="46"/>
    <w:rsid w:val="002C2563"/>
    <w:pPr>
      <w:spacing w:after="0" w:line="240" w:lineRule="auto"/>
    </w:pPr>
    <w:tblPr>
      <w:tblStyleRowBandSize w:val="1"/>
      <w:tblStyleColBandSize w:val="1"/>
      <w:tblInd w:w="0" w:type="dxa"/>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CellMar>
        <w:top w:w="0" w:type="dxa"/>
        <w:left w:w="108" w:type="dxa"/>
        <w:bottom w:w="0" w:type="dxa"/>
        <w:right w:w="108" w:type="dxa"/>
      </w:tblCellMar>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3"/>
    <w:uiPriority w:val="46"/>
    <w:rsid w:val="002C2563"/>
    <w:pPr>
      <w:spacing w:after="0" w:line="240" w:lineRule="auto"/>
    </w:pPr>
    <w:tblPr>
      <w:tblStyleRowBandSize w:val="1"/>
      <w:tblStyleColBandSize w:val="1"/>
      <w:tblInd w:w="0" w:type="dxa"/>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CellMar>
        <w:top w:w="0" w:type="dxa"/>
        <w:left w:w="108" w:type="dxa"/>
        <w:bottom w:w="0" w:type="dxa"/>
        <w:right w:w="108" w:type="dxa"/>
      </w:tblCellMar>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customStyle="1" w:styleId="210">
    <w:name w:val="Πίνακας 2 με πλέγμα1"/>
    <w:basedOn w:val="a3"/>
    <w:uiPriority w:val="47"/>
    <w:rsid w:val="002C256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Πίνακας 2 με πλέγμα - Έμφαση 11"/>
    <w:basedOn w:val="a3"/>
    <w:uiPriority w:val="47"/>
    <w:rsid w:val="002C2563"/>
    <w:pPr>
      <w:spacing w:after="0" w:line="240" w:lineRule="auto"/>
    </w:pPr>
    <w:tblPr>
      <w:tblStyleRowBandSize w:val="1"/>
      <w:tblStyleColBandSize w:val="1"/>
      <w:tblInd w:w="0" w:type="dxa"/>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CellMar>
        <w:top w:w="0" w:type="dxa"/>
        <w:left w:w="108" w:type="dxa"/>
        <w:bottom w:w="0" w:type="dxa"/>
        <w:right w:w="108" w:type="dxa"/>
      </w:tblCellMar>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
    <w:name w:val="Πίνακας 2 με πλέγμα - Έμφαση 21"/>
    <w:basedOn w:val="a3"/>
    <w:uiPriority w:val="47"/>
    <w:rsid w:val="002C2563"/>
    <w:pPr>
      <w:spacing w:after="0" w:line="240" w:lineRule="auto"/>
    </w:pPr>
    <w:tblPr>
      <w:tblStyleRowBandSize w:val="1"/>
      <w:tblStyleColBandSize w:val="1"/>
      <w:tblInd w:w="0" w:type="dxa"/>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CellMar>
        <w:top w:w="0" w:type="dxa"/>
        <w:left w:w="108" w:type="dxa"/>
        <w:bottom w:w="0" w:type="dxa"/>
        <w:right w:w="108" w:type="dxa"/>
      </w:tblCellMar>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
    <w:name w:val="Πίνακας 2 με πλέγμα - Έμφαση 31"/>
    <w:basedOn w:val="a3"/>
    <w:uiPriority w:val="47"/>
    <w:rsid w:val="002C2563"/>
    <w:pPr>
      <w:spacing w:after="0" w:line="240" w:lineRule="auto"/>
    </w:pPr>
    <w:tblPr>
      <w:tblStyleRowBandSize w:val="1"/>
      <w:tblStyleColBandSize w:val="1"/>
      <w:tblInd w:w="0" w:type="dxa"/>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CellMar>
        <w:top w:w="0" w:type="dxa"/>
        <w:left w:w="108" w:type="dxa"/>
        <w:bottom w:w="0" w:type="dxa"/>
        <w:right w:w="108" w:type="dxa"/>
      </w:tblCellMar>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
    <w:name w:val="Πίνακας 2 με πλέγμα - Έμφαση 41"/>
    <w:basedOn w:val="a3"/>
    <w:uiPriority w:val="47"/>
    <w:rsid w:val="002C2563"/>
    <w:pPr>
      <w:spacing w:after="0" w:line="240" w:lineRule="auto"/>
    </w:pPr>
    <w:tblPr>
      <w:tblStyleRowBandSize w:val="1"/>
      <w:tblStyleColBandSize w:val="1"/>
      <w:tblInd w:w="0" w:type="dxa"/>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CellMar>
        <w:top w:w="0" w:type="dxa"/>
        <w:left w:w="108" w:type="dxa"/>
        <w:bottom w:w="0" w:type="dxa"/>
        <w:right w:w="108" w:type="dxa"/>
      </w:tblCellMar>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
    <w:name w:val="Πίνακας 2 με πλέγμα - Έμφαση 51"/>
    <w:basedOn w:val="a3"/>
    <w:uiPriority w:val="47"/>
    <w:rsid w:val="002C2563"/>
    <w:pPr>
      <w:spacing w:after="0" w:line="240" w:lineRule="auto"/>
    </w:pPr>
    <w:tblPr>
      <w:tblStyleRowBandSize w:val="1"/>
      <w:tblStyleColBandSize w:val="1"/>
      <w:tblInd w:w="0" w:type="dxa"/>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CellMar>
        <w:top w:w="0" w:type="dxa"/>
        <w:left w:w="108" w:type="dxa"/>
        <w:bottom w:w="0" w:type="dxa"/>
        <w:right w:w="108" w:type="dxa"/>
      </w:tblCellMar>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
    <w:name w:val="Πίνακας 2 με πλέγμα - Έμφαση 61"/>
    <w:basedOn w:val="a3"/>
    <w:uiPriority w:val="47"/>
    <w:rsid w:val="002C2563"/>
    <w:pPr>
      <w:spacing w:after="0" w:line="240" w:lineRule="auto"/>
    </w:pPr>
    <w:tblPr>
      <w:tblStyleRowBandSize w:val="1"/>
      <w:tblStyleColBandSize w:val="1"/>
      <w:tblInd w:w="0" w:type="dxa"/>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CellMar>
        <w:top w:w="0" w:type="dxa"/>
        <w:left w:w="108" w:type="dxa"/>
        <w:bottom w:w="0" w:type="dxa"/>
        <w:right w:w="108" w:type="dxa"/>
      </w:tblCellMar>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0">
    <w:name w:val="Πίνακας 3 με πλέγμα1"/>
    <w:basedOn w:val="a3"/>
    <w:uiPriority w:val="48"/>
    <w:rsid w:val="002C256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Πίνακας 3 με πλέγμα - Έμφαση 11"/>
    <w:basedOn w:val="a3"/>
    <w:uiPriority w:val="48"/>
    <w:rsid w:val="002C2563"/>
    <w:pPr>
      <w:spacing w:after="0" w:line="240" w:lineRule="auto"/>
    </w:p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3-21">
    <w:name w:val="Πίνακας 3 με πλέγμα - Έμφαση 21"/>
    <w:basedOn w:val="a3"/>
    <w:uiPriority w:val="48"/>
    <w:rsid w:val="002C2563"/>
    <w:pPr>
      <w:spacing w:after="0" w:line="240" w:lineRule="auto"/>
    </w:p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3-31">
    <w:name w:val="Πίνακας 3 με πλέγμα - Έμφαση 31"/>
    <w:basedOn w:val="a3"/>
    <w:uiPriority w:val="48"/>
    <w:rsid w:val="002C2563"/>
    <w:pPr>
      <w:spacing w:after="0" w:line="240" w:lineRule="auto"/>
    </w:p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3-41">
    <w:name w:val="Πίνακας 3 με πλέγμα - Έμφαση 41"/>
    <w:basedOn w:val="a3"/>
    <w:uiPriority w:val="48"/>
    <w:rsid w:val="002C2563"/>
    <w:pPr>
      <w:spacing w:after="0" w:line="240" w:lineRule="auto"/>
    </w:p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3-51">
    <w:name w:val="Πίνακας 3 με πλέγμα - Έμφαση 51"/>
    <w:basedOn w:val="a3"/>
    <w:uiPriority w:val="48"/>
    <w:rsid w:val="002C2563"/>
    <w:pPr>
      <w:spacing w:after="0" w:line="240" w:lineRule="auto"/>
    </w:p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3-61">
    <w:name w:val="Πίνακας 3 με πλέγμα - Έμφαση 61"/>
    <w:basedOn w:val="a3"/>
    <w:uiPriority w:val="48"/>
    <w:rsid w:val="002C2563"/>
    <w:pPr>
      <w:spacing w:after="0" w:line="240" w:lineRule="auto"/>
    </w:p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customStyle="1" w:styleId="410">
    <w:name w:val="Πίνακας 4 με πλέγμα1"/>
    <w:basedOn w:val="a3"/>
    <w:uiPriority w:val="49"/>
    <w:rsid w:val="002C256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Πίνακας 4 με πλέγμα - Έμφαση 11"/>
    <w:basedOn w:val="a3"/>
    <w:uiPriority w:val="49"/>
    <w:rsid w:val="002C2563"/>
    <w:pPr>
      <w:spacing w:after="0" w:line="240" w:lineRule="auto"/>
    </w:p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
    <w:name w:val="Πίνακας 4 με πλέγμα - Έμφαση 21"/>
    <w:basedOn w:val="a3"/>
    <w:uiPriority w:val="49"/>
    <w:rsid w:val="002C2563"/>
    <w:pPr>
      <w:spacing w:after="0" w:line="240" w:lineRule="auto"/>
    </w:p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
    <w:name w:val="Πίνακας 4 με πλέγμα - Έμφαση 31"/>
    <w:basedOn w:val="a3"/>
    <w:uiPriority w:val="49"/>
    <w:rsid w:val="002C2563"/>
    <w:pPr>
      <w:spacing w:after="0" w:line="240" w:lineRule="auto"/>
    </w:p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
    <w:name w:val="Πίνακας 4 με πλέγμα - Έμφαση 41"/>
    <w:basedOn w:val="a3"/>
    <w:uiPriority w:val="49"/>
    <w:rsid w:val="002C2563"/>
    <w:pPr>
      <w:spacing w:after="0" w:line="240" w:lineRule="auto"/>
    </w:p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
    <w:name w:val="Πίνακας 4 με πλέγμα - Έμφαση 51"/>
    <w:basedOn w:val="a3"/>
    <w:uiPriority w:val="49"/>
    <w:rsid w:val="002C2563"/>
    <w:pPr>
      <w:spacing w:after="0" w:line="240" w:lineRule="auto"/>
    </w:p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
    <w:name w:val="Πίνακας 4 με πλέγμα - Έμφαση 61"/>
    <w:basedOn w:val="a3"/>
    <w:uiPriority w:val="49"/>
    <w:rsid w:val="002C2563"/>
    <w:pPr>
      <w:spacing w:after="0" w:line="240" w:lineRule="auto"/>
    </w:p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0">
    <w:name w:val="Πίνακας 5 με σκούρο πλέγμα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Πίνακας 5 με σκούρο πλέγμα - Έμφαση 1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customStyle="1" w:styleId="5-21">
    <w:name w:val="Πίνακας 5 με σκούρο πλέγμα - Έμφαση 2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customStyle="1" w:styleId="5-31">
    <w:name w:val="Πίνακας 5 με σκούρο πλέγμα - Έμφαση 3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customStyle="1" w:styleId="5-41">
    <w:name w:val="Πίνακας 5 με σκούρο πλέγμα - Έμφαση 4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customStyle="1" w:styleId="5-51">
    <w:name w:val="Πίνακας 5 με σκούρο πλέγμα - Έμφαση 5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customStyle="1" w:styleId="5-61">
    <w:name w:val="Πίνακας 5 με σκούρο πλέγμα - Έμφαση 6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customStyle="1" w:styleId="61">
    <w:name w:val="Πίνακας 6 με έγχρωμο πλέγμα1"/>
    <w:basedOn w:val="a3"/>
    <w:uiPriority w:val="51"/>
    <w:rsid w:val="002C256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Πίνακας 6 με έγχρωμο πλέγμα - Έμφαση 11"/>
    <w:basedOn w:val="a3"/>
    <w:uiPriority w:val="51"/>
    <w:rsid w:val="002C2563"/>
    <w:pPr>
      <w:spacing w:after="0" w:line="240" w:lineRule="auto"/>
    </w:pPr>
    <w:rPr>
      <w:color w:val="11826C" w:themeColor="accent1" w:themeShade="BF"/>
    </w:r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CellMar>
        <w:top w:w="0" w:type="dxa"/>
        <w:left w:w="108" w:type="dxa"/>
        <w:bottom w:w="0" w:type="dxa"/>
        <w:right w:w="108" w:type="dxa"/>
      </w:tblCellMar>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
    <w:name w:val="Πίνακας 6 με έγχρωμο πλέγμα - Έμφαση 21"/>
    <w:basedOn w:val="a3"/>
    <w:uiPriority w:val="51"/>
    <w:rsid w:val="002C2563"/>
    <w:pPr>
      <w:spacing w:after="0" w:line="240" w:lineRule="auto"/>
    </w:pPr>
    <w:rPr>
      <w:color w:val="DE7B09" w:themeColor="accent2" w:themeShade="BF"/>
    </w:r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CellMar>
        <w:top w:w="0" w:type="dxa"/>
        <w:left w:w="108" w:type="dxa"/>
        <w:bottom w:w="0" w:type="dxa"/>
        <w:right w:w="108" w:type="dxa"/>
      </w:tblCellMar>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
    <w:name w:val="Πίνακας 6 με έγχρωμο πλέγμα - Έμφαση 31"/>
    <w:basedOn w:val="a3"/>
    <w:uiPriority w:val="51"/>
    <w:rsid w:val="002C2563"/>
    <w:pPr>
      <w:spacing w:after="0" w:line="240" w:lineRule="auto"/>
    </w:pPr>
    <w:rPr>
      <w:color w:val="535E62" w:themeColor="accent3" w:themeShade="BF"/>
    </w:r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CellMar>
        <w:top w:w="0" w:type="dxa"/>
        <w:left w:w="108" w:type="dxa"/>
        <w:bottom w:w="0" w:type="dxa"/>
        <w:right w:w="108" w:type="dxa"/>
      </w:tblCellMar>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
    <w:name w:val="Πίνακας 6 με έγχρωμο πλέγμα - Έμφαση 41"/>
    <w:basedOn w:val="a3"/>
    <w:uiPriority w:val="51"/>
    <w:rsid w:val="002C2563"/>
    <w:pPr>
      <w:spacing w:after="0" w:line="240" w:lineRule="auto"/>
    </w:pPr>
    <w:rPr>
      <w:color w:val="11698B" w:themeColor="accent4" w:themeShade="BF"/>
    </w:r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CellMar>
        <w:top w:w="0" w:type="dxa"/>
        <w:left w:w="108" w:type="dxa"/>
        <w:bottom w:w="0" w:type="dxa"/>
        <w:right w:w="108" w:type="dxa"/>
      </w:tblCellMar>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
    <w:name w:val="Πίνακας 6 με έγχρωμο πλέγμα - Έμφαση 51"/>
    <w:basedOn w:val="a3"/>
    <w:uiPriority w:val="51"/>
    <w:rsid w:val="002C2563"/>
    <w:pPr>
      <w:spacing w:after="0" w:line="240" w:lineRule="auto"/>
    </w:pPr>
    <w:rPr>
      <w:color w:val="C52A1F" w:themeColor="accent5" w:themeShade="BF"/>
    </w:r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CellMar>
        <w:top w:w="0" w:type="dxa"/>
        <w:left w:w="108" w:type="dxa"/>
        <w:bottom w:w="0" w:type="dxa"/>
        <w:right w:w="108" w:type="dxa"/>
      </w:tblCellMar>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
    <w:name w:val="Πίνακας 6 με έγχρωμο πλέγμα - Έμφαση 61"/>
    <w:basedOn w:val="a3"/>
    <w:uiPriority w:val="51"/>
    <w:rsid w:val="002C2563"/>
    <w:pPr>
      <w:spacing w:after="0" w:line="240" w:lineRule="auto"/>
    </w:pPr>
    <w:rPr>
      <w:color w:val="528633" w:themeColor="accent6" w:themeShade="BF"/>
    </w:r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CellMar>
        <w:top w:w="0" w:type="dxa"/>
        <w:left w:w="108" w:type="dxa"/>
        <w:bottom w:w="0" w:type="dxa"/>
        <w:right w:w="108" w:type="dxa"/>
      </w:tblCellMar>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
    <w:name w:val="Πίνακας 7 με έγχρωμο πλέγμα1"/>
    <w:basedOn w:val="a3"/>
    <w:uiPriority w:val="52"/>
    <w:rsid w:val="002C256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Πίνακας 7 με έγχρωμο πλέγμα - Έμφαση 11"/>
    <w:basedOn w:val="a3"/>
    <w:uiPriority w:val="52"/>
    <w:rsid w:val="002C2563"/>
    <w:pPr>
      <w:spacing w:after="0" w:line="240" w:lineRule="auto"/>
    </w:pPr>
    <w:rPr>
      <w:color w:val="11826C" w:themeColor="accent1" w:themeShade="BF"/>
    </w:r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7-21">
    <w:name w:val="Πίνακας 7 με έγχρωμο πλέγμα - Έμφαση 21"/>
    <w:basedOn w:val="a3"/>
    <w:uiPriority w:val="52"/>
    <w:rsid w:val="002C2563"/>
    <w:pPr>
      <w:spacing w:after="0" w:line="240" w:lineRule="auto"/>
    </w:pPr>
    <w:rPr>
      <w:color w:val="DE7B09" w:themeColor="accent2" w:themeShade="BF"/>
    </w:r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7-31">
    <w:name w:val="Πίνακας 7 με έγχρωμο πλέγμα - Έμφαση 31"/>
    <w:basedOn w:val="a3"/>
    <w:uiPriority w:val="52"/>
    <w:rsid w:val="002C2563"/>
    <w:pPr>
      <w:spacing w:after="0" w:line="240" w:lineRule="auto"/>
    </w:pPr>
    <w:rPr>
      <w:color w:val="535E62" w:themeColor="accent3" w:themeShade="BF"/>
    </w:r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7-41">
    <w:name w:val="Πίνακας 7 με έγχρωμο πλέγμα - Έμφαση 41"/>
    <w:basedOn w:val="a3"/>
    <w:uiPriority w:val="52"/>
    <w:rsid w:val="002C2563"/>
    <w:pPr>
      <w:spacing w:after="0" w:line="240" w:lineRule="auto"/>
    </w:pPr>
    <w:rPr>
      <w:color w:val="11698B" w:themeColor="accent4" w:themeShade="BF"/>
    </w:r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7-51">
    <w:name w:val="Πίνακας 7 με έγχρωμο πλέγμα - Έμφαση 51"/>
    <w:basedOn w:val="a3"/>
    <w:uiPriority w:val="52"/>
    <w:rsid w:val="002C2563"/>
    <w:pPr>
      <w:spacing w:after="0" w:line="240" w:lineRule="auto"/>
    </w:pPr>
    <w:rPr>
      <w:color w:val="C52A1F" w:themeColor="accent5" w:themeShade="BF"/>
    </w:r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7-61">
    <w:name w:val="Πίνακας 7 με έγχρωμο πλέγμα - Έμφαση 61"/>
    <w:basedOn w:val="a3"/>
    <w:uiPriority w:val="52"/>
    <w:rsid w:val="002C2563"/>
    <w:pPr>
      <w:spacing w:after="0" w:line="240" w:lineRule="auto"/>
    </w:pPr>
    <w:rPr>
      <w:color w:val="528633" w:themeColor="accent6" w:themeShade="BF"/>
    </w:r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1Char">
    <w:name w:val="Επικεφαλίδα 1 Char"/>
    <w:basedOn w:val="a2"/>
    <w:link w:val="1"/>
    <w:uiPriority w:val="7"/>
    <w:rsid w:val="00A905CA"/>
    <w:rPr>
      <w:rFonts w:ascii="Times New Roman" w:eastAsiaTheme="majorEastAsia" w:hAnsi="Times New Roman" w:cstheme="majorBidi"/>
      <w:color w:val="0B5748" w:themeColor="accent1" w:themeShade="80"/>
      <w:sz w:val="32"/>
      <w:szCs w:val="32"/>
    </w:rPr>
  </w:style>
  <w:style w:type="character" w:customStyle="1" w:styleId="2Char">
    <w:name w:val="Επικεφαλίδα 2 Char"/>
    <w:basedOn w:val="a2"/>
    <w:link w:val="21"/>
    <w:uiPriority w:val="8"/>
    <w:semiHidden/>
    <w:rsid w:val="00A905CA"/>
    <w:rPr>
      <w:rFonts w:ascii="Times New Roman" w:eastAsiaTheme="majorEastAsia" w:hAnsi="Times New Roman" w:cstheme="majorBidi"/>
      <w:color w:val="0B5748" w:themeColor="accent1" w:themeShade="80"/>
      <w:sz w:val="26"/>
      <w:szCs w:val="26"/>
    </w:rPr>
  </w:style>
  <w:style w:type="character" w:customStyle="1" w:styleId="3Char">
    <w:name w:val="Επικεφαλίδα 3 Char"/>
    <w:basedOn w:val="a2"/>
    <w:link w:val="31"/>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4Char">
    <w:name w:val="Επικεφαλίδα 4 Char"/>
    <w:basedOn w:val="a2"/>
    <w:link w:val="41"/>
    <w:uiPriority w:val="9"/>
    <w:semiHidden/>
    <w:rsid w:val="002C2563"/>
    <w:rPr>
      <w:rFonts w:asciiTheme="majorHAnsi" w:eastAsiaTheme="majorEastAsia" w:hAnsiTheme="majorHAnsi" w:cstheme="majorBidi"/>
      <w:i/>
      <w:iCs/>
      <w:color w:val="11826C" w:themeColor="accent1" w:themeShade="BF"/>
    </w:rPr>
  </w:style>
  <w:style w:type="character" w:customStyle="1" w:styleId="5Char">
    <w:name w:val="Επικεφαλίδα 5 Char"/>
    <w:basedOn w:val="a2"/>
    <w:link w:val="51"/>
    <w:uiPriority w:val="9"/>
    <w:semiHidden/>
    <w:rsid w:val="002C2563"/>
    <w:rPr>
      <w:rFonts w:asciiTheme="majorHAnsi" w:eastAsiaTheme="majorEastAsia" w:hAnsiTheme="majorHAnsi" w:cstheme="majorBidi"/>
      <w:color w:val="11826C" w:themeColor="accent1" w:themeShade="BF"/>
    </w:rPr>
  </w:style>
  <w:style w:type="character" w:customStyle="1" w:styleId="6Char">
    <w:name w:val="Επικεφαλίδα 6 Char"/>
    <w:basedOn w:val="a2"/>
    <w:link w:val="6"/>
    <w:uiPriority w:val="9"/>
    <w:semiHidden/>
    <w:rsid w:val="002C2563"/>
    <w:rPr>
      <w:rFonts w:asciiTheme="majorHAnsi" w:eastAsiaTheme="majorEastAsia" w:hAnsiTheme="majorHAnsi" w:cstheme="majorBidi"/>
      <w:color w:val="0B5648" w:themeColor="accent1" w:themeShade="7F"/>
    </w:rPr>
  </w:style>
  <w:style w:type="character" w:customStyle="1" w:styleId="7Char">
    <w:name w:val="Επικεφαλίδα 7 Char"/>
    <w:basedOn w:val="a2"/>
    <w:link w:val="7"/>
    <w:uiPriority w:val="9"/>
    <w:semiHidden/>
    <w:rsid w:val="002C2563"/>
    <w:rPr>
      <w:rFonts w:asciiTheme="majorHAnsi" w:eastAsiaTheme="majorEastAsia" w:hAnsiTheme="majorHAnsi" w:cstheme="majorBidi"/>
      <w:i/>
      <w:iCs/>
      <w:color w:val="0B5648" w:themeColor="accent1" w:themeShade="7F"/>
    </w:rPr>
  </w:style>
  <w:style w:type="character" w:customStyle="1" w:styleId="8Char">
    <w:name w:val="Επικεφαλίδα 8 Char"/>
    <w:basedOn w:val="a2"/>
    <w:link w:val="8"/>
    <w:uiPriority w:val="9"/>
    <w:semiHidden/>
    <w:rsid w:val="002C2563"/>
    <w:rPr>
      <w:rFonts w:asciiTheme="majorHAnsi" w:eastAsiaTheme="majorEastAsia" w:hAnsiTheme="majorHAnsi" w:cstheme="majorBidi"/>
      <w:color w:val="272727" w:themeColor="text1" w:themeTint="D8"/>
      <w:szCs w:val="21"/>
    </w:rPr>
  </w:style>
  <w:style w:type="character" w:customStyle="1" w:styleId="9Char">
    <w:name w:val="Επικεφαλίδα 9 Char"/>
    <w:basedOn w:val="a2"/>
    <w:link w:val="9"/>
    <w:uiPriority w:val="9"/>
    <w:semiHidden/>
    <w:rsid w:val="002C256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2C2563"/>
  </w:style>
  <w:style w:type="paragraph" w:styleId="HTML0">
    <w:name w:val="HTML Address"/>
    <w:basedOn w:val="a1"/>
    <w:link w:val="HTMLChar"/>
    <w:uiPriority w:val="99"/>
    <w:semiHidden/>
    <w:unhideWhenUsed/>
    <w:rsid w:val="002C2563"/>
    <w:pPr>
      <w:spacing w:after="0" w:line="240" w:lineRule="auto"/>
    </w:pPr>
    <w:rPr>
      <w:i/>
      <w:iCs/>
    </w:rPr>
  </w:style>
  <w:style w:type="character" w:customStyle="1" w:styleId="HTMLChar">
    <w:name w:val="Διεύθυνση HTML Char"/>
    <w:basedOn w:val="a2"/>
    <w:link w:val="HTML0"/>
    <w:uiPriority w:val="99"/>
    <w:semiHidden/>
    <w:rsid w:val="002C2563"/>
    <w:rPr>
      <w:i/>
      <w:iCs/>
    </w:rPr>
  </w:style>
  <w:style w:type="character" w:styleId="HTML1">
    <w:name w:val="HTML Cite"/>
    <w:basedOn w:val="a2"/>
    <w:uiPriority w:val="99"/>
    <w:semiHidden/>
    <w:unhideWhenUsed/>
    <w:rsid w:val="002C2563"/>
    <w:rPr>
      <w:i/>
      <w:iCs/>
    </w:rPr>
  </w:style>
  <w:style w:type="character" w:styleId="HTML2">
    <w:name w:val="HTML Code"/>
    <w:basedOn w:val="a2"/>
    <w:uiPriority w:val="99"/>
    <w:semiHidden/>
    <w:unhideWhenUsed/>
    <w:rsid w:val="002C2563"/>
    <w:rPr>
      <w:rFonts w:ascii="Consolas" w:hAnsi="Consolas"/>
      <w:sz w:val="22"/>
      <w:szCs w:val="20"/>
    </w:rPr>
  </w:style>
  <w:style w:type="character" w:styleId="HTML3">
    <w:name w:val="HTML Definition"/>
    <w:basedOn w:val="a2"/>
    <w:uiPriority w:val="99"/>
    <w:semiHidden/>
    <w:unhideWhenUsed/>
    <w:rsid w:val="002C2563"/>
    <w:rPr>
      <w:i/>
      <w:iCs/>
    </w:rPr>
  </w:style>
  <w:style w:type="character" w:styleId="HTML4">
    <w:name w:val="HTML Keyboard"/>
    <w:basedOn w:val="a2"/>
    <w:uiPriority w:val="99"/>
    <w:semiHidden/>
    <w:unhideWhenUsed/>
    <w:rsid w:val="002C2563"/>
    <w:rPr>
      <w:rFonts w:ascii="Consolas" w:hAnsi="Consolas"/>
      <w:sz w:val="22"/>
      <w:szCs w:val="20"/>
    </w:rPr>
  </w:style>
  <w:style w:type="paragraph" w:styleId="-HTML">
    <w:name w:val="HTML Preformatted"/>
    <w:basedOn w:val="a1"/>
    <w:link w:val="-HTMLChar"/>
    <w:uiPriority w:val="99"/>
    <w:semiHidden/>
    <w:unhideWhenUsed/>
    <w:rsid w:val="002C2563"/>
    <w:pPr>
      <w:spacing w:after="0" w:line="240" w:lineRule="auto"/>
    </w:pPr>
    <w:rPr>
      <w:rFonts w:ascii="Consolas" w:hAnsi="Consolas"/>
      <w:szCs w:val="20"/>
    </w:rPr>
  </w:style>
  <w:style w:type="character" w:customStyle="1" w:styleId="-HTMLChar">
    <w:name w:val="Προ-διαμορφωμένο HTML Char"/>
    <w:basedOn w:val="a2"/>
    <w:link w:val="-HTML"/>
    <w:uiPriority w:val="99"/>
    <w:semiHidden/>
    <w:rsid w:val="002C2563"/>
    <w:rPr>
      <w:rFonts w:ascii="Consolas" w:hAnsi="Consolas"/>
      <w:szCs w:val="20"/>
    </w:rPr>
  </w:style>
  <w:style w:type="character" w:styleId="HTML5">
    <w:name w:val="HTML Sample"/>
    <w:basedOn w:val="a2"/>
    <w:uiPriority w:val="99"/>
    <w:semiHidden/>
    <w:unhideWhenUsed/>
    <w:rsid w:val="002C2563"/>
    <w:rPr>
      <w:rFonts w:ascii="Consolas" w:hAnsi="Consolas"/>
      <w:sz w:val="24"/>
      <w:szCs w:val="24"/>
    </w:rPr>
  </w:style>
  <w:style w:type="character" w:styleId="HTML6">
    <w:name w:val="HTML Typewriter"/>
    <w:basedOn w:val="a2"/>
    <w:uiPriority w:val="99"/>
    <w:semiHidden/>
    <w:unhideWhenUsed/>
    <w:rsid w:val="002C2563"/>
    <w:rPr>
      <w:rFonts w:ascii="Consolas" w:hAnsi="Consolas"/>
      <w:sz w:val="22"/>
      <w:szCs w:val="20"/>
    </w:rPr>
  </w:style>
  <w:style w:type="character" w:styleId="HTML7">
    <w:name w:val="HTML Variable"/>
    <w:basedOn w:val="a2"/>
    <w:uiPriority w:val="99"/>
    <w:semiHidden/>
    <w:unhideWhenUsed/>
    <w:rsid w:val="002C2563"/>
    <w:rPr>
      <w:i/>
      <w:iCs/>
    </w:rPr>
  </w:style>
  <w:style w:type="character" w:styleId="-0">
    <w:name w:val="Hyperlink"/>
    <w:basedOn w:val="a2"/>
    <w:uiPriority w:val="99"/>
    <w:unhideWhenUsed/>
    <w:rsid w:val="00CD5E29"/>
    <w:rPr>
      <w:color w:val="11698B" w:themeColor="accent4" w:themeShade="BF"/>
      <w:u w:val="single"/>
    </w:rPr>
  </w:style>
  <w:style w:type="paragraph" w:styleId="14">
    <w:name w:val="index 1"/>
    <w:basedOn w:val="a1"/>
    <w:next w:val="a1"/>
    <w:autoRedefine/>
    <w:uiPriority w:val="99"/>
    <w:unhideWhenUsed/>
    <w:rsid w:val="00B50D8A"/>
    <w:pPr>
      <w:spacing w:after="0" w:line="240" w:lineRule="auto"/>
      <w:jc w:val="both"/>
    </w:pPr>
    <w:rPr>
      <w:color w:val="000000" w:themeColor="text1"/>
      <w:sz w:val="24"/>
      <w:szCs w:val="24"/>
    </w:rPr>
  </w:style>
  <w:style w:type="paragraph" w:styleId="25">
    <w:name w:val="index 2"/>
    <w:basedOn w:val="a1"/>
    <w:next w:val="a1"/>
    <w:autoRedefine/>
    <w:uiPriority w:val="99"/>
    <w:semiHidden/>
    <w:unhideWhenUsed/>
    <w:rsid w:val="002C2563"/>
    <w:pPr>
      <w:spacing w:after="0" w:line="240" w:lineRule="auto"/>
      <w:ind w:left="440" w:hanging="220"/>
    </w:pPr>
  </w:style>
  <w:style w:type="paragraph" w:styleId="34">
    <w:name w:val="index 3"/>
    <w:basedOn w:val="a1"/>
    <w:next w:val="a1"/>
    <w:autoRedefine/>
    <w:uiPriority w:val="99"/>
    <w:semiHidden/>
    <w:unhideWhenUsed/>
    <w:rsid w:val="002C2563"/>
    <w:pPr>
      <w:spacing w:after="0" w:line="240" w:lineRule="auto"/>
      <w:ind w:left="660" w:hanging="220"/>
    </w:pPr>
  </w:style>
  <w:style w:type="paragraph" w:styleId="42">
    <w:name w:val="index 4"/>
    <w:basedOn w:val="a1"/>
    <w:next w:val="a1"/>
    <w:autoRedefine/>
    <w:uiPriority w:val="99"/>
    <w:semiHidden/>
    <w:unhideWhenUsed/>
    <w:rsid w:val="002C2563"/>
    <w:pPr>
      <w:spacing w:after="0" w:line="240" w:lineRule="auto"/>
      <w:ind w:left="880" w:hanging="220"/>
    </w:pPr>
  </w:style>
  <w:style w:type="paragraph" w:styleId="52">
    <w:name w:val="index 5"/>
    <w:basedOn w:val="a1"/>
    <w:next w:val="a1"/>
    <w:autoRedefine/>
    <w:uiPriority w:val="99"/>
    <w:semiHidden/>
    <w:unhideWhenUsed/>
    <w:rsid w:val="002C2563"/>
    <w:pPr>
      <w:spacing w:after="0" w:line="240" w:lineRule="auto"/>
      <w:ind w:left="1100" w:hanging="220"/>
    </w:pPr>
  </w:style>
  <w:style w:type="paragraph" w:styleId="60">
    <w:name w:val="index 6"/>
    <w:basedOn w:val="a1"/>
    <w:next w:val="a1"/>
    <w:autoRedefine/>
    <w:uiPriority w:val="99"/>
    <w:semiHidden/>
    <w:unhideWhenUsed/>
    <w:rsid w:val="002C2563"/>
    <w:pPr>
      <w:spacing w:after="0" w:line="240" w:lineRule="auto"/>
      <w:ind w:left="1320" w:hanging="220"/>
    </w:pPr>
  </w:style>
  <w:style w:type="paragraph" w:styleId="70">
    <w:name w:val="index 7"/>
    <w:basedOn w:val="a1"/>
    <w:next w:val="a1"/>
    <w:autoRedefine/>
    <w:uiPriority w:val="99"/>
    <w:semiHidden/>
    <w:unhideWhenUsed/>
    <w:rsid w:val="002C2563"/>
    <w:pPr>
      <w:spacing w:after="0" w:line="240" w:lineRule="auto"/>
      <w:ind w:left="1540" w:hanging="220"/>
    </w:pPr>
  </w:style>
  <w:style w:type="paragraph" w:styleId="80">
    <w:name w:val="index 8"/>
    <w:basedOn w:val="a1"/>
    <w:next w:val="a1"/>
    <w:autoRedefine/>
    <w:uiPriority w:val="99"/>
    <w:semiHidden/>
    <w:unhideWhenUsed/>
    <w:rsid w:val="002C2563"/>
    <w:pPr>
      <w:spacing w:after="0" w:line="240" w:lineRule="auto"/>
      <w:ind w:left="1760" w:hanging="220"/>
    </w:pPr>
  </w:style>
  <w:style w:type="paragraph" w:styleId="90">
    <w:name w:val="index 9"/>
    <w:basedOn w:val="a1"/>
    <w:next w:val="a1"/>
    <w:autoRedefine/>
    <w:uiPriority w:val="99"/>
    <w:semiHidden/>
    <w:unhideWhenUsed/>
    <w:rsid w:val="002C2563"/>
    <w:pPr>
      <w:spacing w:after="0" w:line="240" w:lineRule="auto"/>
      <w:ind w:left="1980" w:hanging="220"/>
    </w:pPr>
  </w:style>
  <w:style w:type="paragraph" w:styleId="aff1">
    <w:name w:val="index heading"/>
    <w:basedOn w:val="a1"/>
    <w:next w:val="14"/>
    <w:semiHidden/>
    <w:unhideWhenUsed/>
    <w:rsid w:val="002C2563"/>
    <w:rPr>
      <w:rFonts w:asciiTheme="majorHAnsi" w:eastAsiaTheme="majorEastAsia" w:hAnsiTheme="majorHAnsi" w:cstheme="majorBidi"/>
      <w:b/>
      <w:bCs/>
    </w:rPr>
  </w:style>
  <w:style w:type="character" w:styleId="aff2">
    <w:name w:val="Intense Emphasis"/>
    <w:basedOn w:val="a2"/>
    <w:uiPriority w:val="21"/>
    <w:semiHidden/>
    <w:unhideWhenUsed/>
    <w:qFormat/>
    <w:rsid w:val="00CD5E29"/>
    <w:rPr>
      <w:i/>
      <w:iCs/>
      <w:color w:val="11826C" w:themeColor="accent1" w:themeShade="BF"/>
    </w:rPr>
  </w:style>
  <w:style w:type="paragraph" w:styleId="aff3">
    <w:name w:val="Intense Quote"/>
    <w:basedOn w:val="a1"/>
    <w:next w:val="a1"/>
    <w:link w:val="Chare"/>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Chare">
    <w:name w:val="Έντονο εισαγωγικό Char"/>
    <w:basedOn w:val="a2"/>
    <w:link w:val="aff3"/>
    <w:uiPriority w:val="30"/>
    <w:semiHidden/>
    <w:rsid w:val="00CD5E29"/>
    <w:rPr>
      <w:i/>
      <w:iCs/>
      <w:color w:val="11826C" w:themeColor="accent1" w:themeShade="BF"/>
    </w:rPr>
  </w:style>
  <w:style w:type="character" w:styleId="aff4">
    <w:name w:val="Intense Reference"/>
    <w:basedOn w:val="a2"/>
    <w:uiPriority w:val="32"/>
    <w:semiHidden/>
    <w:unhideWhenUsed/>
    <w:qFormat/>
    <w:rsid w:val="00CD5E29"/>
    <w:rPr>
      <w:b/>
      <w:bCs/>
      <w:caps w:val="0"/>
      <w:smallCaps/>
      <w:color w:val="11826C" w:themeColor="accent1" w:themeShade="BF"/>
      <w:spacing w:val="5"/>
    </w:rPr>
  </w:style>
  <w:style w:type="table" w:customStyle="1" w:styleId="15">
    <w:name w:val="Ανοιχτόχρωμο πλέγμα1"/>
    <w:basedOn w:val="a3"/>
    <w:uiPriority w:val="62"/>
    <w:semiHidden/>
    <w:unhideWhenUsed/>
    <w:rsid w:val="002C25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0">
    <w:name w:val="Ανοιχτόχρωμο πλέγμα - ΄Εμφαση 11"/>
    <w:basedOn w:val="a3"/>
    <w:uiPriority w:val="62"/>
    <w:semiHidden/>
    <w:unhideWhenUsed/>
    <w:rsid w:val="002C2563"/>
    <w:pPr>
      <w:spacing w:after="0" w:line="240" w:lineRule="auto"/>
    </w:pPr>
    <w:tblPr>
      <w:tblStyleRowBandSize w:val="1"/>
      <w:tblStyleColBandSize w:val="1"/>
      <w:tblInd w:w="0" w:type="dxa"/>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23">
    <w:name w:val="Light Grid Accent 2"/>
    <w:basedOn w:val="a3"/>
    <w:uiPriority w:val="62"/>
    <w:semiHidden/>
    <w:unhideWhenUsed/>
    <w:rsid w:val="002C2563"/>
    <w:pPr>
      <w:spacing w:after="0" w:line="240" w:lineRule="auto"/>
    </w:pPr>
    <w:tblPr>
      <w:tblStyleRowBandSize w:val="1"/>
      <w:tblStyleColBandSize w:val="1"/>
      <w:tblInd w:w="0" w:type="dxa"/>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33">
    <w:name w:val="Light Grid Accent 3"/>
    <w:basedOn w:val="a3"/>
    <w:uiPriority w:val="62"/>
    <w:semiHidden/>
    <w:unhideWhenUsed/>
    <w:rsid w:val="002C2563"/>
    <w:pPr>
      <w:spacing w:after="0" w:line="240" w:lineRule="auto"/>
    </w:pPr>
    <w:tblPr>
      <w:tblStyleRowBandSize w:val="1"/>
      <w:tblStyleColBandSize w:val="1"/>
      <w:tblInd w:w="0" w:type="dxa"/>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43">
    <w:name w:val="Light Grid Accent 4"/>
    <w:basedOn w:val="a3"/>
    <w:uiPriority w:val="62"/>
    <w:semiHidden/>
    <w:unhideWhenUsed/>
    <w:rsid w:val="002C2563"/>
    <w:pPr>
      <w:spacing w:after="0" w:line="240" w:lineRule="auto"/>
    </w:pPr>
    <w:tblPr>
      <w:tblStyleRowBandSize w:val="1"/>
      <w:tblStyleColBandSize w:val="1"/>
      <w:tblInd w:w="0" w:type="dxa"/>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53">
    <w:name w:val="Light Grid Accent 5"/>
    <w:basedOn w:val="a3"/>
    <w:uiPriority w:val="62"/>
    <w:semiHidden/>
    <w:unhideWhenUsed/>
    <w:rsid w:val="002C2563"/>
    <w:pPr>
      <w:spacing w:after="0" w:line="240" w:lineRule="auto"/>
    </w:pPr>
    <w:tblPr>
      <w:tblStyleRowBandSize w:val="1"/>
      <w:tblStyleColBandSize w:val="1"/>
      <w:tblInd w:w="0" w:type="dxa"/>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63">
    <w:name w:val="Light Grid Accent 6"/>
    <w:basedOn w:val="a3"/>
    <w:uiPriority w:val="62"/>
    <w:semiHidden/>
    <w:unhideWhenUsed/>
    <w:rsid w:val="002C2563"/>
    <w:pPr>
      <w:spacing w:after="0" w:line="240" w:lineRule="auto"/>
    </w:pPr>
    <w:tblPr>
      <w:tblStyleRowBandSize w:val="1"/>
      <w:tblStyleColBandSize w:val="1"/>
      <w:tblInd w:w="0" w:type="dxa"/>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customStyle="1" w:styleId="16">
    <w:name w:val="Ανοιχτόχρωμη λίστα1"/>
    <w:basedOn w:val="a3"/>
    <w:uiPriority w:val="61"/>
    <w:semiHidden/>
    <w:unhideWhenUsed/>
    <w:rsid w:val="002C25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
    <w:name w:val="Ανοιχτόχρωμη λίστα - ΄Εμφαση 11"/>
    <w:basedOn w:val="a3"/>
    <w:uiPriority w:val="61"/>
    <w:semiHidden/>
    <w:unhideWhenUsed/>
    <w:rsid w:val="002C2563"/>
    <w:pPr>
      <w:spacing w:after="0" w:line="240" w:lineRule="auto"/>
    </w:pPr>
    <w:tblPr>
      <w:tblStyleRowBandSize w:val="1"/>
      <w:tblStyleColBandSize w:val="1"/>
      <w:tblInd w:w="0" w:type="dxa"/>
      <w:tblBorders>
        <w:top w:val="single" w:sz="8" w:space="0" w:color="17AE92" w:themeColor="accent1"/>
        <w:left w:val="single" w:sz="8" w:space="0" w:color="17AE92" w:themeColor="accent1"/>
        <w:bottom w:val="single" w:sz="8" w:space="0" w:color="17AE92" w:themeColor="accent1"/>
        <w:right w:val="single" w:sz="8" w:space="0" w:color="17AE9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24">
    <w:name w:val="Light List Accent 2"/>
    <w:basedOn w:val="a3"/>
    <w:uiPriority w:val="61"/>
    <w:semiHidden/>
    <w:unhideWhenUsed/>
    <w:rsid w:val="002C2563"/>
    <w:pPr>
      <w:spacing w:after="0" w:line="240" w:lineRule="auto"/>
    </w:pPr>
    <w:tblPr>
      <w:tblStyleRowBandSize w:val="1"/>
      <w:tblStyleColBandSize w:val="1"/>
      <w:tblInd w:w="0" w:type="dxa"/>
      <w:tblBorders>
        <w:top w:val="single" w:sz="8" w:space="0" w:color="F7A23F" w:themeColor="accent2"/>
        <w:left w:val="single" w:sz="8" w:space="0" w:color="F7A23F" w:themeColor="accent2"/>
        <w:bottom w:val="single" w:sz="8" w:space="0" w:color="F7A23F" w:themeColor="accent2"/>
        <w:right w:val="single" w:sz="8" w:space="0" w:color="F7A23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34">
    <w:name w:val="Light List Accent 3"/>
    <w:basedOn w:val="a3"/>
    <w:uiPriority w:val="61"/>
    <w:semiHidden/>
    <w:unhideWhenUsed/>
    <w:rsid w:val="002C2563"/>
    <w:pPr>
      <w:spacing w:after="0" w:line="240" w:lineRule="auto"/>
    </w:pPr>
    <w:tblPr>
      <w:tblStyleRowBandSize w:val="1"/>
      <w:tblStyleColBandSize w:val="1"/>
      <w:tblInd w:w="0" w:type="dxa"/>
      <w:tblBorders>
        <w:top w:val="single" w:sz="8" w:space="0" w:color="6F7E84" w:themeColor="accent3"/>
        <w:left w:val="single" w:sz="8" w:space="0" w:color="6F7E84" w:themeColor="accent3"/>
        <w:bottom w:val="single" w:sz="8" w:space="0" w:color="6F7E84" w:themeColor="accent3"/>
        <w:right w:val="single" w:sz="8" w:space="0" w:color="6F7E8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44">
    <w:name w:val="Light List Accent 4"/>
    <w:basedOn w:val="a3"/>
    <w:uiPriority w:val="61"/>
    <w:semiHidden/>
    <w:unhideWhenUsed/>
    <w:rsid w:val="002C2563"/>
    <w:pPr>
      <w:spacing w:after="0" w:line="240" w:lineRule="auto"/>
    </w:pPr>
    <w:tblPr>
      <w:tblStyleRowBandSize w:val="1"/>
      <w:tblStyleColBandSize w:val="1"/>
      <w:tblInd w:w="0" w:type="dxa"/>
      <w:tblBorders>
        <w:top w:val="single" w:sz="8" w:space="0" w:color="178DBB" w:themeColor="accent4"/>
        <w:left w:val="single" w:sz="8" w:space="0" w:color="178DBB" w:themeColor="accent4"/>
        <w:bottom w:val="single" w:sz="8" w:space="0" w:color="178DBB" w:themeColor="accent4"/>
        <w:right w:val="single" w:sz="8" w:space="0" w:color="178DB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54">
    <w:name w:val="Light List Accent 5"/>
    <w:basedOn w:val="a3"/>
    <w:uiPriority w:val="61"/>
    <w:semiHidden/>
    <w:unhideWhenUsed/>
    <w:rsid w:val="002C2563"/>
    <w:pPr>
      <w:spacing w:after="0" w:line="240" w:lineRule="auto"/>
    </w:pPr>
    <w:tblPr>
      <w:tblStyleRowBandSize w:val="1"/>
      <w:tblStyleColBandSize w:val="1"/>
      <w:tblInd w:w="0" w:type="dxa"/>
      <w:tblBorders>
        <w:top w:val="single" w:sz="8" w:space="0" w:color="E3584E" w:themeColor="accent5"/>
        <w:left w:val="single" w:sz="8" w:space="0" w:color="E3584E" w:themeColor="accent5"/>
        <w:bottom w:val="single" w:sz="8" w:space="0" w:color="E3584E" w:themeColor="accent5"/>
        <w:right w:val="single" w:sz="8" w:space="0" w:color="E3584E"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64">
    <w:name w:val="Light List Accent 6"/>
    <w:basedOn w:val="a3"/>
    <w:uiPriority w:val="61"/>
    <w:semiHidden/>
    <w:unhideWhenUsed/>
    <w:rsid w:val="002C2563"/>
    <w:pPr>
      <w:spacing w:after="0" w:line="240" w:lineRule="auto"/>
    </w:pPr>
    <w:tblPr>
      <w:tblStyleRowBandSize w:val="1"/>
      <w:tblStyleColBandSize w:val="1"/>
      <w:tblInd w:w="0" w:type="dxa"/>
      <w:tblBorders>
        <w:top w:val="single" w:sz="8" w:space="0" w:color="6FB344" w:themeColor="accent6"/>
        <w:left w:val="single" w:sz="8" w:space="0" w:color="6FB344" w:themeColor="accent6"/>
        <w:bottom w:val="single" w:sz="8" w:space="0" w:color="6FB344" w:themeColor="accent6"/>
        <w:right w:val="single" w:sz="8" w:space="0" w:color="6FB34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customStyle="1" w:styleId="17">
    <w:name w:val="Ανοιχτόχρωμη σκίαση1"/>
    <w:basedOn w:val="a3"/>
    <w:uiPriority w:val="60"/>
    <w:semiHidden/>
    <w:unhideWhenUsed/>
    <w:rsid w:val="002C25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Ανοιχτόχρωμη σκίαση - Έμφαση 11"/>
    <w:basedOn w:val="a3"/>
    <w:uiPriority w:val="60"/>
    <w:semiHidden/>
    <w:unhideWhenUsed/>
    <w:rsid w:val="002C2563"/>
    <w:pPr>
      <w:spacing w:after="0" w:line="240" w:lineRule="auto"/>
    </w:pPr>
    <w:rPr>
      <w:color w:val="11826C" w:themeColor="accent1" w:themeShade="BF"/>
    </w:rPr>
    <w:tblPr>
      <w:tblStyleRowBandSize w:val="1"/>
      <w:tblStyleColBandSize w:val="1"/>
      <w:tblInd w:w="0" w:type="dxa"/>
      <w:tblBorders>
        <w:top w:val="single" w:sz="8" w:space="0" w:color="17AE92" w:themeColor="accent1"/>
        <w:bottom w:val="single" w:sz="8" w:space="0" w:color="17AE9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25">
    <w:name w:val="Light Shading Accent 2"/>
    <w:basedOn w:val="a3"/>
    <w:uiPriority w:val="60"/>
    <w:semiHidden/>
    <w:unhideWhenUsed/>
    <w:rsid w:val="002C2563"/>
    <w:pPr>
      <w:spacing w:after="0" w:line="240" w:lineRule="auto"/>
    </w:pPr>
    <w:rPr>
      <w:color w:val="DE7B09" w:themeColor="accent2" w:themeShade="BF"/>
    </w:rPr>
    <w:tblPr>
      <w:tblStyleRowBandSize w:val="1"/>
      <w:tblStyleColBandSize w:val="1"/>
      <w:tblInd w:w="0" w:type="dxa"/>
      <w:tblBorders>
        <w:top w:val="single" w:sz="8" w:space="0" w:color="F7A23F" w:themeColor="accent2"/>
        <w:bottom w:val="single" w:sz="8" w:space="0" w:color="F7A23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35">
    <w:name w:val="Light Shading Accent 3"/>
    <w:basedOn w:val="a3"/>
    <w:uiPriority w:val="60"/>
    <w:semiHidden/>
    <w:unhideWhenUsed/>
    <w:rsid w:val="002C2563"/>
    <w:pPr>
      <w:spacing w:after="0" w:line="240" w:lineRule="auto"/>
    </w:pPr>
    <w:rPr>
      <w:color w:val="535E62" w:themeColor="accent3" w:themeShade="BF"/>
    </w:rPr>
    <w:tblPr>
      <w:tblStyleRowBandSize w:val="1"/>
      <w:tblStyleColBandSize w:val="1"/>
      <w:tblInd w:w="0" w:type="dxa"/>
      <w:tblBorders>
        <w:top w:val="single" w:sz="8" w:space="0" w:color="6F7E84" w:themeColor="accent3"/>
        <w:bottom w:val="single" w:sz="8" w:space="0" w:color="6F7E84"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45">
    <w:name w:val="Light Shading Accent 4"/>
    <w:basedOn w:val="a3"/>
    <w:uiPriority w:val="60"/>
    <w:semiHidden/>
    <w:unhideWhenUsed/>
    <w:rsid w:val="002C2563"/>
    <w:pPr>
      <w:spacing w:after="0" w:line="240" w:lineRule="auto"/>
    </w:pPr>
    <w:rPr>
      <w:color w:val="11698B" w:themeColor="accent4" w:themeShade="BF"/>
    </w:rPr>
    <w:tblPr>
      <w:tblStyleRowBandSize w:val="1"/>
      <w:tblStyleColBandSize w:val="1"/>
      <w:tblInd w:w="0" w:type="dxa"/>
      <w:tblBorders>
        <w:top w:val="single" w:sz="8" w:space="0" w:color="178DBB" w:themeColor="accent4"/>
        <w:bottom w:val="single" w:sz="8" w:space="0" w:color="178DB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55">
    <w:name w:val="Light Shading Accent 5"/>
    <w:basedOn w:val="a3"/>
    <w:uiPriority w:val="60"/>
    <w:semiHidden/>
    <w:unhideWhenUsed/>
    <w:rsid w:val="002C2563"/>
    <w:pPr>
      <w:spacing w:after="0" w:line="240" w:lineRule="auto"/>
    </w:pPr>
    <w:rPr>
      <w:color w:val="C52A1F" w:themeColor="accent5" w:themeShade="BF"/>
    </w:rPr>
    <w:tblPr>
      <w:tblStyleRowBandSize w:val="1"/>
      <w:tblStyleColBandSize w:val="1"/>
      <w:tblInd w:w="0" w:type="dxa"/>
      <w:tblBorders>
        <w:top w:val="single" w:sz="8" w:space="0" w:color="E3584E" w:themeColor="accent5"/>
        <w:bottom w:val="single" w:sz="8" w:space="0" w:color="E3584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65">
    <w:name w:val="Light Shading Accent 6"/>
    <w:basedOn w:val="a3"/>
    <w:uiPriority w:val="60"/>
    <w:semiHidden/>
    <w:unhideWhenUsed/>
    <w:rsid w:val="002C2563"/>
    <w:pPr>
      <w:spacing w:after="0" w:line="240" w:lineRule="auto"/>
    </w:pPr>
    <w:rPr>
      <w:color w:val="528633" w:themeColor="accent6" w:themeShade="BF"/>
    </w:rPr>
    <w:tblPr>
      <w:tblStyleRowBandSize w:val="1"/>
      <w:tblStyleColBandSize w:val="1"/>
      <w:tblInd w:w="0" w:type="dxa"/>
      <w:tblBorders>
        <w:top w:val="single" w:sz="8" w:space="0" w:color="6FB344" w:themeColor="accent6"/>
        <w:bottom w:val="single" w:sz="8" w:space="0" w:color="6FB34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aff5">
    <w:name w:val="line number"/>
    <w:basedOn w:val="a2"/>
    <w:uiPriority w:val="99"/>
    <w:semiHidden/>
    <w:unhideWhenUsed/>
    <w:rsid w:val="002C2563"/>
  </w:style>
  <w:style w:type="paragraph" w:styleId="aff6">
    <w:name w:val="List"/>
    <w:basedOn w:val="a1"/>
    <w:uiPriority w:val="99"/>
    <w:semiHidden/>
    <w:unhideWhenUsed/>
    <w:rsid w:val="002C2563"/>
    <w:pPr>
      <w:ind w:left="360" w:hanging="360"/>
      <w:contextualSpacing/>
    </w:pPr>
  </w:style>
  <w:style w:type="paragraph" w:styleId="26">
    <w:name w:val="List 2"/>
    <w:basedOn w:val="a1"/>
    <w:uiPriority w:val="99"/>
    <w:semiHidden/>
    <w:unhideWhenUsed/>
    <w:rsid w:val="002C2563"/>
    <w:pPr>
      <w:ind w:left="720" w:hanging="360"/>
      <w:contextualSpacing/>
    </w:pPr>
  </w:style>
  <w:style w:type="paragraph" w:styleId="35">
    <w:name w:val="List 3"/>
    <w:basedOn w:val="a1"/>
    <w:uiPriority w:val="99"/>
    <w:semiHidden/>
    <w:unhideWhenUsed/>
    <w:rsid w:val="002C2563"/>
    <w:pPr>
      <w:ind w:left="1080" w:hanging="360"/>
      <w:contextualSpacing/>
    </w:pPr>
  </w:style>
  <w:style w:type="paragraph" w:styleId="43">
    <w:name w:val="List 4"/>
    <w:basedOn w:val="a1"/>
    <w:uiPriority w:val="99"/>
    <w:semiHidden/>
    <w:unhideWhenUsed/>
    <w:rsid w:val="002C2563"/>
    <w:pPr>
      <w:ind w:left="1440" w:hanging="360"/>
      <w:contextualSpacing/>
    </w:pPr>
  </w:style>
  <w:style w:type="paragraph" w:styleId="53">
    <w:name w:val="List 5"/>
    <w:basedOn w:val="a1"/>
    <w:uiPriority w:val="99"/>
    <w:semiHidden/>
    <w:unhideWhenUsed/>
    <w:rsid w:val="002C2563"/>
    <w:pPr>
      <w:ind w:left="1800" w:hanging="360"/>
      <w:contextualSpacing/>
    </w:pPr>
  </w:style>
  <w:style w:type="paragraph" w:styleId="a0">
    <w:name w:val="List Bullet"/>
    <w:basedOn w:val="a1"/>
    <w:uiPriority w:val="99"/>
    <w:semiHidden/>
    <w:unhideWhenUsed/>
    <w:rsid w:val="002C2563"/>
    <w:pPr>
      <w:numPr>
        <w:numId w:val="1"/>
      </w:numPr>
      <w:contextualSpacing/>
    </w:pPr>
  </w:style>
  <w:style w:type="paragraph" w:styleId="20">
    <w:name w:val="List Bullet 2"/>
    <w:basedOn w:val="a1"/>
    <w:uiPriority w:val="99"/>
    <w:semiHidden/>
    <w:unhideWhenUsed/>
    <w:rsid w:val="002C2563"/>
    <w:pPr>
      <w:numPr>
        <w:numId w:val="2"/>
      </w:numPr>
      <w:contextualSpacing/>
    </w:pPr>
  </w:style>
  <w:style w:type="paragraph" w:styleId="30">
    <w:name w:val="List Bullet 3"/>
    <w:basedOn w:val="a1"/>
    <w:uiPriority w:val="99"/>
    <w:semiHidden/>
    <w:unhideWhenUsed/>
    <w:rsid w:val="002C2563"/>
    <w:pPr>
      <w:numPr>
        <w:numId w:val="3"/>
      </w:numPr>
      <w:contextualSpacing/>
    </w:pPr>
  </w:style>
  <w:style w:type="paragraph" w:styleId="40">
    <w:name w:val="List Bullet 4"/>
    <w:basedOn w:val="a1"/>
    <w:uiPriority w:val="99"/>
    <w:semiHidden/>
    <w:unhideWhenUsed/>
    <w:rsid w:val="002C2563"/>
    <w:pPr>
      <w:numPr>
        <w:numId w:val="4"/>
      </w:numPr>
      <w:contextualSpacing/>
    </w:pPr>
  </w:style>
  <w:style w:type="paragraph" w:styleId="50">
    <w:name w:val="List Bullet 5"/>
    <w:basedOn w:val="a1"/>
    <w:uiPriority w:val="99"/>
    <w:semiHidden/>
    <w:unhideWhenUsed/>
    <w:rsid w:val="002C2563"/>
    <w:pPr>
      <w:numPr>
        <w:numId w:val="5"/>
      </w:numPr>
      <w:contextualSpacing/>
    </w:pPr>
  </w:style>
  <w:style w:type="paragraph" w:styleId="aff7">
    <w:name w:val="List Continue"/>
    <w:basedOn w:val="a1"/>
    <w:uiPriority w:val="99"/>
    <w:semiHidden/>
    <w:unhideWhenUsed/>
    <w:rsid w:val="002C2563"/>
    <w:pPr>
      <w:spacing w:after="120"/>
      <w:ind w:left="360"/>
      <w:contextualSpacing/>
    </w:pPr>
  </w:style>
  <w:style w:type="paragraph" w:styleId="27">
    <w:name w:val="List Continue 2"/>
    <w:basedOn w:val="a1"/>
    <w:uiPriority w:val="99"/>
    <w:semiHidden/>
    <w:unhideWhenUsed/>
    <w:rsid w:val="002C2563"/>
    <w:pPr>
      <w:spacing w:after="120"/>
      <w:ind w:left="720"/>
      <w:contextualSpacing/>
    </w:pPr>
  </w:style>
  <w:style w:type="paragraph" w:styleId="36">
    <w:name w:val="List Continue 3"/>
    <w:basedOn w:val="a1"/>
    <w:uiPriority w:val="99"/>
    <w:semiHidden/>
    <w:unhideWhenUsed/>
    <w:rsid w:val="002C2563"/>
    <w:pPr>
      <w:spacing w:after="120"/>
      <w:ind w:left="1080"/>
      <w:contextualSpacing/>
    </w:pPr>
  </w:style>
  <w:style w:type="paragraph" w:styleId="44">
    <w:name w:val="List Continue 4"/>
    <w:basedOn w:val="a1"/>
    <w:uiPriority w:val="99"/>
    <w:semiHidden/>
    <w:unhideWhenUsed/>
    <w:rsid w:val="002C2563"/>
    <w:pPr>
      <w:spacing w:after="120"/>
      <w:ind w:left="1440"/>
      <w:contextualSpacing/>
    </w:pPr>
  </w:style>
  <w:style w:type="paragraph" w:styleId="54">
    <w:name w:val="List Continue 5"/>
    <w:basedOn w:val="a1"/>
    <w:uiPriority w:val="99"/>
    <w:semiHidden/>
    <w:unhideWhenUsed/>
    <w:rsid w:val="002C2563"/>
    <w:pPr>
      <w:spacing w:after="120"/>
      <w:ind w:left="1800"/>
      <w:contextualSpacing/>
    </w:pPr>
  </w:style>
  <w:style w:type="paragraph" w:styleId="a">
    <w:name w:val="List Number"/>
    <w:basedOn w:val="a1"/>
    <w:uiPriority w:val="99"/>
    <w:semiHidden/>
    <w:unhideWhenUsed/>
    <w:rsid w:val="002C2563"/>
    <w:pPr>
      <w:numPr>
        <w:numId w:val="6"/>
      </w:numPr>
      <w:contextualSpacing/>
    </w:pPr>
  </w:style>
  <w:style w:type="paragraph" w:styleId="2">
    <w:name w:val="List Number 2"/>
    <w:basedOn w:val="a1"/>
    <w:uiPriority w:val="99"/>
    <w:semiHidden/>
    <w:unhideWhenUsed/>
    <w:rsid w:val="002C2563"/>
    <w:pPr>
      <w:numPr>
        <w:numId w:val="7"/>
      </w:numPr>
      <w:contextualSpacing/>
    </w:pPr>
  </w:style>
  <w:style w:type="paragraph" w:styleId="3">
    <w:name w:val="List Number 3"/>
    <w:basedOn w:val="a1"/>
    <w:uiPriority w:val="99"/>
    <w:semiHidden/>
    <w:unhideWhenUsed/>
    <w:rsid w:val="002C2563"/>
    <w:pPr>
      <w:numPr>
        <w:numId w:val="8"/>
      </w:numPr>
      <w:contextualSpacing/>
    </w:pPr>
  </w:style>
  <w:style w:type="paragraph" w:styleId="4">
    <w:name w:val="List Number 4"/>
    <w:basedOn w:val="a1"/>
    <w:uiPriority w:val="99"/>
    <w:semiHidden/>
    <w:unhideWhenUsed/>
    <w:rsid w:val="002C2563"/>
    <w:pPr>
      <w:numPr>
        <w:numId w:val="9"/>
      </w:numPr>
      <w:contextualSpacing/>
    </w:pPr>
  </w:style>
  <w:style w:type="paragraph" w:styleId="5">
    <w:name w:val="List Number 5"/>
    <w:basedOn w:val="a1"/>
    <w:uiPriority w:val="99"/>
    <w:semiHidden/>
    <w:unhideWhenUsed/>
    <w:rsid w:val="002C2563"/>
    <w:pPr>
      <w:numPr>
        <w:numId w:val="10"/>
      </w:numPr>
      <w:contextualSpacing/>
    </w:pPr>
  </w:style>
  <w:style w:type="paragraph" w:styleId="aff8">
    <w:name w:val="List Paragraph"/>
    <w:basedOn w:val="a1"/>
    <w:uiPriority w:val="34"/>
    <w:unhideWhenUsed/>
    <w:qFormat/>
    <w:rsid w:val="002C2563"/>
    <w:pPr>
      <w:ind w:left="720"/>
      <w:contextualSpacing/>
    </w:pPr>
  </w:style>
  <w:style w:type="table" w:customStyle="1" w:styleId="111">
    <w:name w:val="Ανοιχτόχρωμος πίνακας λίστας 1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Ανοιχτόχρωμος πίνακας λίστας 1 - Έμφαση 1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1-210">
    <w:name w:val="Ανοιχτόχρωμος πίνακας λίστας 1 - Έμφαση 2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1-310">
    <w:name w:val="Ανοιχτόχρωμος πίνακας λίστας 1 - Έμφαση 3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1-410">
    <w:name w:val="Ανοιχτόχρωμος πίνακας λίστας 1 - Έμφαση 4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1-510">
    <w:name w:val="Ανοιχτόχρωμος πίνακας λίστας 1 - Έμφαση 5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1-610">
    <w:name w:val="Ανοιχτόχρωμος πίνακας λίστας 1 - Έμφαση 6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211">
    <w:name w:val="Πίνακας λίστας 21"/>
    <w:basedOn w:val="a3"/>
    <w:uiPriority w:val="47"/>
    <w:rsid w:val="002C256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Πίνακας λίστας 2 - Έμφαση 11"/>
    <w:basedOn w:val="a3"/>
    <w:uiPriority w:val="47"/>
    <w:rsid w:val="002C2563"/>
    <w:pPr>
      <w:spacing w:after="0" w:line="240" w:lineRule="auto"/>
    </w:pPr>
    <w:tblPr>
      <w:tblStyleRowBandSize w:val="1"/>
      <w:tblStyleColBandSize w:val="1"/>
      <w:tblInd w:w="0" w:type="dxa"/>
      <w:tblBorders>
        <w:top w:val="single" w:sz="4" w:space="0" w:color="58E9CD" w:themeColor="accent1" w:themeTint="99"/>
        <w:bottom w:val="single" w:sz="4" w:space="0" w:color="58E9CD" w:themeColor="accent1" w:themeTint="99"/>
        <w:insideH w:val="single" w:sz="4" w:space="0" w:color="58E9CD"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0">
    <w:name w:val="Πίνακας λίστας 2 - Έμφαση 21"/>
    <w:basedOn w:val="a3"/>
    <w:uiPriority w:val="47"/>
    <w:rsid w:val="002C2563"/>
    <w:pPr>
      <w:spacing w:after="0" w:line="240" w:lineRule="auto"/>
    </w:pPr>
    <w:tblPr>
      <w:tblStyleRowBandSize w:val="1"/>
      <w:tblStyleColBandSize w:val="1"/>
      <w:tblInd w:w="0" w:type="dxa"/>
      <w:tblBorders>
        <w:top w:val="single" w:sz="4" w:space="0" w:color="FAC78B" w:themeColor="accent2" w:themeTint="99"/>
        <w:bottom w:val="single" w:sz="4" w:space="0" w:color="FAC78B" w:themeColor="accent2" w:themeTint="99"/>
        <w:insideH w:val="single" w:sz="4" w:space="0" w:color="FAC78B"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0">
    <w:name w:val="Πίνακας λίστας 2 - Έμφαση 31"/>
    <w:basedOn w:val="a3"/>
    <w:uiPriority w:val="47"/>
    <w:rsid w:val="002C2563"/>
    <w:pPr>
      <w:spacing w:after="0" w:line="240" w:lineRule="auto"/>
    </w:pPr>
    <w:tblPr>
      <w:tblStyleRowBandSize w:val="1"/>
      <w:tblStyleColBandSize w:val="1"/>
      <w:tblInd w:w="0" w:type="dxa"/>
      <w:tblBorders>
        <w:top w:val="single" w:sz="4" w:space="0" w:color="A7B1B5" w:themeColor="accent3" w:themeTint="99"/>
        <w:bottom w:val="single" w:sz="4" w:space="0" w:color="A7B1B5" w:themeColor="accent3" w:themeTint="99"/>
        <w:insideH w:val="single" w:sz="4" w:space="0" w:color="A7B1B5"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0">
    <w:name w:val="Πίνακας λίστας 2 - Έμφαση 41"/>
    <w:basedOn w:val="a3"/>
    <w:uiPriority w:val="47"/>
    <w:rsid w:val="002C2563"/>
    <w:pPr>
      <w:spacing w:after="0" w:line="240" w:lineRule="auto"/>
    </w:pPr>
    <w:tblPr>
      <w:tblStyleRowBandSize w:val="1"/>
      <w:tblStyleColBandSize w:val="1"/>
      <w:tblInd w:w="0" w:type="dxa"/>
      <w:tblBorders>
        <w:top w:val="single" w:sz="4" w:space="0" w:color="5EC3EB" w:themeColor="accent4" w:themeTint="99"/>
        <w:bottom w:val="single" w:sz="4" w:space="0" w:color="5EC3EB" w:themeColor="accent4" w:themeTint="99"/>
        <w:insideH w:val="single" w:sz="4" w:space="0" w:color="5EC3EB"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0">
    <w:name w:val="Πίνακας λίστας 2 - Έμφαση 51"/>
    <w:basedOn w:val="a3"/>
    <w:uiPriority w:val="47"/>
    <w:rsid w:val="002C2563"/>
    <w:pPr>
      <w:spacing w:after="0" w:line="240" w:lineRule="auto"/>
    </w:pPr>
    <w:tblPr>
      <w:tblStyleRowBandSize w:val="1"/>
      <w:tblStyleColBandSize w:val="1"/>
      <w:tblInd w:w="0" w:type="dxa"/>
      <w:tblBorders>
        <w:top w:val="single" w:sz="4" w:space="0" w:color="EE9A94" w:themeColor="accent5" w:themeTint="99"/>
        <w:bottom w:val="single" w:sz="4" w:space="0" w:color="EE9A94" w:themeColor="accent5" w:themeTint="99"/>
        <w:insideH w:val="single" w:sz="4" w:space="0" w:color="EE9A94"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0">
    <w:name w:val="Πίνακας λίστας 2 - Έμφαση 61"/>
    <w:basedOn w:val="a3"/>
    <w:uiPriority w:val="47"/>
    <w:rsid w:val="002C2563"/>
    <w:pPr>
      <w:spacing w:after="0" w:line="240" w:lineRule="auto"/>
    </w:pPr>
    <w:tblPr>
      <w:tblStyleRowBandSize w:val="1"/>
      <w:tblStyleColBandSize w:val="1"/>
      <w:tblInd w:w="0" w:type="dxa"/>
      <w:tblBorders>
        <w:top w:val="single" w:sz="4" w:space="0" w:color="A7D38C" w:themeColor="accent6" w:themeTint="99"/>
        <w:bottom w:val="single" w:sz="4" w:space="0" w:color="A7D38C" w:themeColor="accent6" w:themeTint="99"/>
        <w:insideH w:val="single" w:sz="4" w:space="0" w:color="A7D38C"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1">
    <w:name w:val="Πίνακας λίστας 31"/>
    <w:basedOn w:val="a3"/>
    <w:uiPriority w:val="48"/>
    <w:rsid w:val="002C256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Πίνακας λίστας 3 - Έμφαση 11"/>
    <w:basedOn w:val="a3"/>
    <w:uiPriority w:val="48"/>
    <w:rsid w:val="002C2563"/>
    <w:pPr>
      <w:spacing w:after="0" w:line="240" w:lineRule="auto"/>
    </w:pPr>
    <w:tblPr>
      <w:tblStyleRowBandSize w:val="1"/>
      <w:tblStyleColBandSize w:val="1"/>
      <w:tblInd w:w="0" w:type="dxa"/>
      <w:tblBorders>
        <w:top w:val="single" w:sz="4" w:space="0" w:color="17AE92" w:themeColor="accent1"/>
        <w:left w:val="single" w:sz="4" w:space="0" w:color="17AE92" w:themeColor="accent1"/>
        <w:bottom w:val="single" w:sz="4" w:space="0" w:color="17AE92" w:themeColor="accent1"/>
        <w:right w:val="single" w:sz="4" w:space="0" w:color="17AE92" w:themeColor="accent1"/>
      </w:tblBorders>
      <w:tblCellMar>
        <w:top w:w="0" w:type="dxa"/>
        <w:left w:w="108" w:type="dxa"/>
        <w:bottom w:w="0" w:type="dxa"/>
        <w:right w:w="108" w:type="dxa"/>
      </w:tblCellMar>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customStyle="1" w:styleId="3-210">
    <w:name w:val="Πίνακας λίστας 3 - Έμφαση 21"/>
    <w:basedOn w:val="a3"/>
    <w:uiPriority w:val="48"/>
    <w:rsid w:val="002C2563"/>
    <w:pPr>
      <w:spacing w:after="0" w:line="240" w:lineRule="auto"/>
    </w:pPr>
    <w:tblPr>
      <w:tblStyleRowBandSize w:val="1"/>
      <w:tblStyleColBandSize w:val="1"/>
      <w:tblInd w:w="0" w:type="dxa"/>
      <w:tblBorders>
        <w:top w:val="single" w:sz="4" w:space="0" w:color="F7A23F" w:themeColor="accent2"/>
        <w:left w:val="single" w:sz="4" w:space="0" w:color="F7A23F" w:themeColor="accent2"/>
        <w:bottom w:val="single" w:sz="4" w:space="0" w:color="F7A23F" w:themeColor="accent2"/>
        <w:right w:val="single" w:sz="4" w:space="0" w:color="F7A23F" w:themeColor="accent2"/>
      </w:tblBorders>
      <w:tblCellMar>
        <w:top w:w="0" w:type="dxa"/>
        <w:left w:w="108" w:type="dxa"/>
        <w:bottom w:w="0" w:type="dxa"/>
        <w:right w:w="108" w:type="dxa"/>
      </w:tblCellMar>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customStyle="1" w:styleId="3-310">
    <w:name w:val="Πίνακας λίστας 3 - Έμφαση 31"/>
    <w:basedOn w:val="a3"/>
    <w:uiPriority w:val="48"/>
    <w:rsid w:val="002C2563"/>
    <w:pPr>
      <w:spacing w:after="0" w:line="240" w:lineRule="auto"/>
    </w:pPr>
    <w:tblPr>
      <w:tblStyleRowBandSize w:val="1"/>
      <w:tblStyleColBandSize w:val="1"/>
      <w:tblInd w:w="0" w:type="dxa"/>
      <w:tblBorders>
        <w:top w:val="single" w:sz="4" w:space="0" w:color="6F7E84" w:themeColor="accent3"/>
        <w:left w:val="single" w:sz="4" w:space="0" w:color="6F7E84" w:themeColor="accent3"/>
        <w:bottom w:val="single" w:sz="4" w:space="0" w:color="6F7E84" w:themeColor="accent3"/>
        <w:right w:val="single" w:sz="4" w:space="0" w:color="6F7E84" w:themeColor="accent3"/>
      </w:tblBorders>
      <w:tblCellMar>
        <w:top w:w="0" w:type="dxa"/>
        <w:left w:w="108" w:type="dxa"/>
        <w:bottom w:w="0" w:type="dxa"/>
        <w:right w:w="108" w:type="dxa"/>
      </w:tblCellMar>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customStyle="1" w:styleId="3-410">
    <w:name w:val="Πίνακας λίστας 3 - Έμφαση 41"/>
    <w:basedOn w:val="a3"/>
    <w:uiPriority w:val="48"/>
    <w:rsid w:val="002C2563"/>
    <w:pPr>
      <w:spacing w:after="0" w:line="240" w:lineRule="auto"/>
    </w:pPr>
    <w:tblPr>
      <w:tblStyleRowBandSize w:val="1"/>
      <w:tblStyleColBandSize w:val="1"/>
      <w:tblInd w:w="0" w:type="dxa"/>
      <w:tblBorders>
        <w:top w:val="single" w:sz="4" w:space="0" w:color="178DBB" w:themeColor="accent4"/>
        <w:left w:val="single" w:sz="4" w:space="0" w:color="178DBB" w:themeColor="accent4"/>
        <w:bottom w:val="single" w:sz="4" w:space="0" w:color="178DBB" w:themeColor="accent4"/>
        <w:right w:val="single" w:sz="4" w:space="0" w:color="178DBB" w:themeColor="accent4"/>
      </w:tblBorders>
      <w:tblCellMar>
        <w:top w:w="0" w:type="dxa"/>
        <w:left w:w="108" w:type="dxa"/>
        <w:bottom w:w="0" w:type="dxa"/>
        <w:right w:w="108" w:type="dxa"/>
      </w:tblCellMar>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customStyle="1" w:styleId="3-510">
    <w:name w:val="Πίνακας λίστας 3 - Έμφαση 51"/>
    <w:basedOn w:val="a3"/>
    <w:uiPriority w:val="48"/>
    <w:rsid w:val="002C2563"/>
    <w:pPr>
      <w:spacing w:after="0" w:line="240" w:lineRule="auto"/>
    </w:pPr>
    <w:tblPr>
      <w:tblStyleRowBandSize w:val="1"/>
      <w:tblStyleColBandSize w:val="1"/>
      <w:tblInd w:w="0" w:type="dxa"/>
      <w:tblBorders>
        <w:top w:val="single" w:sz="4" w:space="0" w:color="E3584E" w:themeColor="accent5"/>
        <w:left w:val="single" w:sz="4" w:space="0" w:color="E3584E" w:themeColor="accent5"/>
        <w:bottom w:val="single" w:sz="4" w:space="0" w:color="E3584E" w:themeColor="accent5"/>
        <w:right w:val="single" w:sz="4" w:space="0" w:color="E3584E" w:themeColor="accent5"/>
      </w:tblBorders>
      <w:tblCellMar>
        <w:top w:w="0" w:type="dxa"/>
        <w:left w:w="108" w:type="dxa"/>
        <w:bottom w:w="0" w:type="dxa"/>
        <w:right w:w="108" w:type="dxa"/>
      </w:tblCellMar>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customStyle="1" w:styleId="3-610">
    <w:name w:val="Πίνακας λίστας 3 - Έμφαση 61"/>
    <w:basedOn w:val="a3"/>
    <w:uiPriority w:val="48"/>
    <w:rsid w:val="002C2563"/>
    <w:pPr>
      <w:spacing w:after="0" w:line="240" w:lineRule="auto"/>
    </w:pPr>
    <w:tblPr>
      <w:tblStyleRowBandSize w:val="1"/>
      <w:tblStyleColBandSize w:val="1"/>
      <w:tblInd w:w="0" w:type="dxa"/>
      <w:tblBorders>
        <w:top w:val="single" w:sz="4" w:space="0" w:color="6FB344" w:themeColor="accent6"/>
        <w:left w:val="single" w:sz="4" w:space="0" w:color="6FB344" w:themeColor="accent6"/>
        <w:bottom w:val="single" w:sz="4" w:space="0" w:color="6FB344" w:themeColor="accent6"/>
        <w:right w:val="single" w:sz="4" w:space="0" w:color="6FB344" w:themeColor="accent6"/>
      </w:tblBorders>
      <w:tblCellMar>
        <w:top w:w="0" w:type="dxa"/>
        <w:left w:w="108" w:type="dxa"/>
        <w:bottom w:w="0" w:type="dxa"/>
        <w:right w:w="108" w:type="dxa"/>
      </w:tblCellMar>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customStyle="1" w:styleId="411">
    <w:name w:val="Πίνακας λίστας 41"/>
    <w:basedOn w:val="a3"/>
    <w:uiPriority w:val="49"/>
    <w:rsid w:val="002C256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Πίνακας λίστας 4 - Έμφαση 11"/>
    <w:basedOn w:val="a3"/>
    <w:uiPriority w:val="49"/>
    <w:rsid w:val="002C2563"/>
    <w:pPr>
      <w:spacing w:after="0" w:line="240" w:lineRule="auto"/>
    </w:p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0">
    <w:name w:val="Πίνακας λίστας 4 - Έμφαση 21"/>
    <w:basedOn w:val="a3"/>
    <w:uiPriority w:val="49"/>
    <w:rsid w:val="002C2563"/>
    <w:pPr>
      <w:spacing w:after="0" w:line="240" w:lineRule="auto"/>
    </w:p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0">
    <w:name w:val="Πίνακας λίστας 4 - Έμφαση 31"/>
    <w:basedOn w:val="a3"/>
    <w:uiPriority w:val="49"/>
    <w:rsid w:val="002C2563"/>
    <w:pPr>
      <w:spacing w:after="0" w:line="240" w:lineRule="auto"/>
    </w:p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0">
    <w:name w:val="Πίνακας λίστας 4 - Έμφαση 41"/>
    <w:basedOn w:val="a3"/>
    <w:uiPriority w:val="49"/>
    <w:rsid w:val="002C2563"/>
    <w:pPr>
      <w:spacing w:after="0" w:line="240" w:lineRule="auto"/>
    </w:p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0">
    <w:name w:val="Πίνακας λίστας 4 - Έμφαση 51"/>
    <w:basedOn w:val="a3"/>
    <w:uiPriority w:val="49"/>
    <w:rsid w:val="002C2563"/>
    <w:pPr>
      <w:spacing w:after="0" w:line="240" w:lineRule="auto"/>
    </w:p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0">
    <w:name w:val="Πίνακας λίστας 4 - Έμφαση 61"/>
    <w:basedOn w:val="a3"/>
    <w:uiPriority w:val="49"/>
    <w:rsid w:val="002C2563"/>
    <w:pPr>
      <w:spacing w:after="0" w:line="240" w:lineRule="auto"/>
    </w:p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1">
    <w:name w:val="Σκούρος πίνακας λίστας 5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Σκούρος πίνακας λίστας 5 - Έμφαση 1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CellMar>
        <w:top w:w="0" w:type="dxa"/>
        <w:left w:w="108" w:type="dxa"/>
        <w:bottom w:w="0" w:type="dxa"/>
        <w:right w:w="108" w:type="dxa"/>
      </w:tblCellMar>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Σκούρος πίνακας λίστας 5 - Έμφαση 2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CellMar>
        <w:top w:w="0" w:type="dxa"/>
        <w:left w:w="108" w:type="dxa"/>
        <w:bottom w:w="0" w:type="dxa"/>
        <w:right w:w="108" w:type="dxa"/>
      </w:tblCellMar>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Σκούρος πίνακας λίστας 5 - Έμφαση 3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CellMar>
        <w:top w:w="0" w:type="dxa"/>
        <w:left w:w="108" w:type="dxa"/>
        <w:bottom w:w="0" w:type="dxa"/>
        <w:right w:w="108" w:type="dxa"/>
      </w:tblCellMar>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Σκούρος πίνακας λίστας 5 - Έμφαση 4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CellMar>
        <w:top w:w="0" w:type="dxa"/>
        <w:left w:w="108" w:type="dxa"/>
        <w:bottom w:w="0" w:type="dxa"/>
        <w:right w:w="108" w:type="dxa"/>
      </w:tblCellMar>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Σκούρος πίνακας λίστας 5 - Έμφαση 5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CellMar>
        <w:top w:w="0" w:type="dxa"/>
        <w:left w:w="108" w:type="dxa"/>
        <w:bottom w:w="0" w:type="dxa"/>
        <w:right w:w="108" w:type="dxa"/>
      </w:tblCellMar>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Σκούρος πίνακας λίστας 5 - Έμφαση 6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CellMar>
        <w:top w:w="0" w:type="dxa"/>
        <w:left w:w="108" w:type="dxa"/>
        <w:bottom w:w="0" w:type="dxa"/>
        <w:right w:w="108" w:type="dxa"/>
      </w:tblCellMar>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2C256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Έγχρωμος πίνακας λίστας 6 - Έμφαση 11"/>
    <w:basedOn w:val="a3"/>
    <w:uiPriority w:val="51"/>
    <w:rsid w:val="002C2563"/>
    <w:pPr>
      <w:spacing w:after="0" w:line="240" w:lineRule="auto"/>
    </w:pPr>
    <w:rPr>
      <w:color w:val="11826C" w:themeColor="accent1" w:themeShade="BF"/>
    </w:rPr>
    <w:tblPr>
      <w:tblStyleRowBandSize w:val="1"/>
      <w:tblStyleColBandSize w:val="1"/>
      <w:tblInd w:w="0" w:type="dxa"/>
      <w:tblBorders>
        <w:top w:val="single" w:sz="4" w:space="0" w:color="17AE92" w:themeColor="accent1"/>
        <w:bottom w:val="single" w:sz="4" w:space="0" w:color="17AE92" w:themeColor="accent1"/>
      </w:tblBorders>
      <w:tblCellMar>
        <w:top w:w="0" w:type="dxa"/>
        <w:left w:w="108" w:type="dxa"/>
        <w:bottom w:w="0" w:type="dxa"/>
        <w:right w:w="108" w:type="dxa"/>
      </w:tblCellMar>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0">
    <w:name w:val="Έγχρωμος πίνακας λίστας  6 - Έμφαση 21"/>
    <w:basedOn w:val="a3"/>
    <w:uiPriority w:val="51"/>
    <w:rsid w:val="002C2563"/>
    <w:pPr>
      <w:spacing w:after="0" w:line="240" w:lineRule="auto"/>
    </w:pPr>
    <w:rPr>
      <w:color w:val="DE7B09" w:themeColor="accent2" w:themeShade="BF"/>
    </w:rPr>
    <w:tblPr>
      <w:tblStyleRowBandSize w:val="1"/>
      <w:tblStyleColBandSize w:val="1"/>
      <w:tblInd w:w="0" w:type="dxa"/>
      <w:tblBorders>
        <w:top w:val="single" w:sz="4" w:space="0" w:color="F7A23F" w:themeColor="accent2"/>
        <w:bottom w:val="single" w:sz="4" w:space="0" w:color="F7A23F" w:themeColor="accent2"/>
      </w:tblBorders>
      <w:tblCellMar>
        <w:top w:w="0" w:type="dxa"/>
        <w:left w:w="108" w:type="dxa"/>
        <w:bottom w:w="0" w:type="dxa"/>
        <w:right w:w="108" w:type="dxa"/>
      </w:tblCellMar>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0">
    <w:name w:val="Έγχρωμος πίνακας λίστας 6 - Έμφαση 31"/>
    <w:basedOn w:val="a3"/>
    <w:uiPriority w:val="51"/>
    <w:rsid w:val="002C2563"/>
    <w:pPr>
      <w:spacing w:after="0" w:line="240" w:lineRule="auto"/>
    </w:pPr>
    <w:rPr>
      <w:color w:val="535E62" w:themeColor="accent3" w:themeShade="BF"/>
    </w:rPr>
    <w:tblPr>
      <w:tblStyleRowBandSize w:val="1"/>
      <w:tblStyleColBandSize w:val="1"/>
      <w:tblInd w:w="0" w:type="dxa"/>
      <w:tblBorders>
        <w:top w:val="single" w:sz="4" w:space="0" w:color="6F7E84" w:themeColor="accent3"/>
        <w:bottom w:val="single" w:sz="4" w:space="0" w:color="6F7E84" w:themeColor="accent3"/>
      </w:tblBorders>
      <w:tblCellMar>
        <w:top w:w="0" w:type="dxa"/>
        <w:left w:w="108" w:type="dxa"/>
        <w:bottom w:w="0" w:type="dxa"/>
        <w:right w:w="108" w:type="dxa"/>
      </w:tblCellMar>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0">
    <w:name w:val="Έγχρωμος πίνακας λίστας 6 - Έμφαση 41"/>
    <w:basedOn w:val="a3"/>
    <w:uiPriority w:val="51"/>
    <w:rsid w:val="002C2563"/>
    <w:pPr>
      <w:spacing w:after="0" w:line="240" w:lineRule="auto"/>
    </w:pPr>
    <w:rPr>
      <w:color w:val="11698B" w:themeColor="accent4" w:themeShade="BF"/>
    </w:rPr>
    <w:tblPr>
      <w:tblStyleRowBandSize w:val="1"/>
      <w:tblStyleColBandSize w:val="1"/>
      <w:tblInd w:w="0" w:type="dxa"/>
      <w:tblBorders>
        <w:top w:val="single" w:sz="4" w:space="0" w:color="178DBB" w:themeColor="accent4"/>
        <w:bottom w:val="single" w:sz="4" w:space="0" w:color="178DBB" w:themeColor="accent4"/>
      </w:tblBorders>
      <w:tblCellMar>
        <w:top w:w="0" w:type="dxa"/>
        <w:left w:w="108" w:type="dxa"/>
        <w:bottom w:w="0" w:type="dxa"/>
        <w:right w:w="108" w:type="dxa"/>
      </w:tblCellMar>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0">
    <w:name w:val="Έγχρωμος πίνακας λίστας 6 - Έμφαση 51"/>
    <w:basedOn w:val="a3"/>
    <w:uiPriority w:val="51"/>
    <w:rsid w:val="002C2563"/>
    <w:pPr>
      <w:spacing w:after="0" w:line="240" w:lineRule="auto"/>
    </w:pPr>
    <w:rPr>
      <w:color w:val="C52A1F" w:themeColor="accent5" w:themeShade="BF"/>
    </w:rPr>
    <w:tblPr>
      <w:tblStyleRowBandSize w:val="1"/>
      <w:tblStyleColBandSize w:val="1"/>
      <w:tblInd w:w="0" w:type="dxa"/>
      <w:tblBorders>
        <w:top w:val="single" w:sz="4" w:space="0" w:color="E3584E" w:themeColor="accent5"/>
        <w:bottom w:val="single" w:sz="4" w:space="0" w:color="E3584E" w:themeColor="accent5"/>
      </w:tblBorders>
      <w:tblCellMar>
        <w:top w:w="0" w:type="dxa"/>
        <w:left w:w="108" w:type="dxa"/>
        <w:bottom w:w="0" w:type="dxa"/>
        <w:right w:w="108" w:type="dxa"/>
      </w:tblCellMar>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0">
    <w:name w:val="Έγχρωμος πίνακας λίστας 6 - Έμφαση 61"/>
    <w:basedOn w:val="a3"/>
    <w:uiPriority w:val="51"/>
    <w:rsid w:val="002C2563"/>
    <w:pPr>
      <w:spacing w:after="0" w:line="240" w:lineRule="auto"/>
    </w:pPr>
    <w:rPr>
      <w:color w:val="528633" w:themeColor="accent6" w:themeShade="BF"/>
    </w:rPr>
    <w:tblPr>
      <w:tblStyleRowBandSize w:val="1"/>
      <w:tblStyleColBandSize w:val="1"/>
      <w:tblInd w:w="0" w:type="dxa"/>
      <w:tblBorders>
        <w:top w:val="single" w:sz="4" w:space="0" w:color="6FB344" w:themeColor="accent6"/>
        <w:bottom w:val="single" w:sz="4" w:space="0" w:color="6FB344" w:themeColor="accent6"/>
      </w:tblBorders>
      <w:tblCellMar>
        <w:top w:w="0" w:type="dxa"/>
        <w:left w:w="108" w:type="dxa"/>
        <w:bottom w:w="0" w:type="dxa"/>
        <w:right w:w="108" w:type="dxa"/>
      </w:tblCellMar>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0">
    <w:name w:val="Έγχρωμος πίνακας λίστας 71"/>
    <w:basedOn w:val="a3"/>
    <w:uiPriority w:val="52"/>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Έγχρωμος πίνακας λίστας 7 - Έμφαση 11"/>
    <w:basedOn w:val="a3"/>
    <w:uiPriority w:val="52"/>
    <w:rsid w:val="002C2563"/>
    <w:pPr>
      <w:spacing w:after="0" w:line="240" w:lineRule="auto"/>
    </w:pPr>
    <w:rPr>
      <w:color w:val="11826C"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Έγχρωμος πίνακας λίστας 7 - Έμφαση 21"/>
    <w:basedOn w:val="a3"/>
    <w:uiPriority w:val="52"/>
    <w:rsid w:val="002C2563"/>
    <w:pPr>
      <w:spacing w:after="0" w:line="240" w:lineRule="auto"/>
    </w:pPr>
    <w:rPr>
      <w:color w:val="DE7B09"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Έγχρωμος πίνακας λίστας 7 - Έμφαση 31"/>
    <w:basedOn w:val="a3"/>
    <w:uiPriority w:val="52"/>
    <w:rsid w:val="002C2563"/>
    <w:pPr>
      <w:spacing w:after="0" w:line="240" w:lineRule="auto"/>
    </w:pPr>
    <w:rPr>
      <w:color w:val="535E62"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Έγχρωμος πίνακας λίστας 7 - Έμφαση 41"/>
    <w:basedOn w:val="a3"/>
    <w:uiPriority w:val="52"/>
    <w:rsid w:val="002C2563"/>
    <w:pPr>
      <w:spacing w:after="0" w:line="240" w:lineRule="auto"/>
    </w:pPr>
    <w:rPr>
      <w:color w:val="11698B"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Έγχρωμος πίνακας λίστας 7 - Έμφαση 51"/>
    <w:basedOn w:val="a3"/>
    <w:uiPriority w:val="52"/>
    <w:rsid w:val="002C2563"/>
    <w:pPr>
      <w:spacing w:after="0" w:line="240" w:lineRule="auto"/>
    </w:pPr>
    <w:rPr>
      <w:color w:val="C52A1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Έγχρωμος πίνακας λίστας  7 - Έμφαση 61"/>
    <w:basedOn w:val="a3"/>
    <w:uiPriority w:val="52"/>
    <w:rsid w:val="002C2563"/>
    <w:pPr>
      <w:spacing w:after="0" w:line="240" w:lineRule="auto"/>
    </w:pPr>
    <w:rPr>
      <w:color w:val="528633"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9">
    <w:name w:val="macro"/>
    <w:link w:val="Charf"/>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
    <w:name w:val="Κείμενο μακροεντολής Char"/>
    <w:basedOn w:val="a2"/>
    <w:link w:val="aff9"/>
    <w:uiPriority w:val="99"/>
    <w:semiHidden/>
    <w:rsid w:val="002C2563"/>
    <w:rPr>
      <w:rFonts w:ascii="Consolas" w:hAnsi="Consolas"/>
      <w:szCs w:val="20"/>
    </w:rPr>
  </w:style>
  <w:style w:type="table" w:customStyle="1" w:styleId="112">
    <w:name w:val="Μεσαίο πλέγμα 11"/>
    <w:basedOn w:val="a3"/>
    <w:uiPriority w:val="67"/>
    <w:semiHidden/>
    <w:unhideWhenUsed/>
    <w:rsid w:val="002C25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2C2563"/>
    <w:pPr>
      <w:spacing w:after="0" w:line="240" w:lineRule="auto"/>
    </w:pPr>
    <w:tblPr>
      <w:tblStyleRowBandSize w:val="1"/>
      <w:tblStyleColBandSize w:val="1"/>
      <w:tblInd w:w="0" w:type="dxa"/>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CellMar>
        <w:top w:w="0" w:type="dxa"/>
        <w:left w:w="108" w:type="dxa"/>
        <w:bottom w:w="0" w:type="dxa"/>
        <w:right w:w="108" w:type="dxa"/>
      </w:tblCellMar>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1-2">
    <w:name w:val="Medium Grid 1 Accent 2"/>
    <w:basedOn w:val="a3"/>
    <w:uiPriority w:val="67"/>
    <w:semiHidden/>
    <w:unhideWhenUsed/>
    <w:rsid w:val="002C2563"/>
    <w:pPr>
      <w:spacing w:after="0" w:line="240" w:lineRule="auto"/>
    </w:pPr>
    <w:tblPr>
      <w:tblStyleRowBandSize w:val="1"/>
      <w:tblStyleColBandSize w:val="1"/>
      <w:tblInd w:w="0" w:type="dxa"/>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CellMar>
        <w:top w:w="0" w:type="dxa"/>
        <w:left w:w="108" w:type="dxa"/>
        <w:bottom w:w="0" w:type="dxa"/>
        <w:right w:w="108" w:type="dxa"/>
      </w:tblCellMar>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1-3">
    <w:name w:val="Medium Grid 1 Accent 3"/>
    <w:basedOn w:val="a3"/>
    <w:uiPriority w:val="67"/>
    <w:semiHidden/>
    <w:unhideWhenUsed/>
    <w:rsid w:val="002C2563"/>
    <w:pPr>
      <w:spacing w:after="0" w:line="240" w:lineRule="auto"/>
    </w:pPr>
    <w:tblPr>
      <w:tblStyleRowBandSize w:val="1"/>
      <w:tblStyleColBandSize w:val="1"/>
      <w:tblInd w:w="0" w:type="dxa"/>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CellMar>
        <w:top w:w="0" w:type="dxa"/>
        <w:left w:w="108" w:type="dxa"/>
        <w:bottom w:w="0" w:type="dxa"/>
        <w:right w:w="108" w:type="dxa"/>
      </w:tblCellMar>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1-4">
    <w:name w:val="Medium Grid 1 Accent 4"/>
    <w:basedOn w:val="a3"/>
    <w:uiPriority w:val="67"/>
    <w:semiHidden/>
    <w:unhideWhenUsed/>
    <w:rsid w:val="002C2563"/>
    <w:pPr>
      <w:spacing w:after="0" w:line="240" w:lineRule="auto"/>
    </w:pPr>
    <w:tblPr>
      <w:tblStyleRowBandSize w:val="1"/>
      <w:tblStyleColBandSize w:val="1"/>
      <w:tblInd w:w="0" w:type="dxa"/>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CellMar>
        <w:top w:w="0" w:type="dxa"/>
        <w:left w:w="108" w:type="dxa"/>
        <w:bottom w:w="0" w:type="dxa"/>
        <w:right w:w="108" w:type="dxa"/>
      </w:tblCellMar>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1-5">
    <w:name w:val="Medium Grid 1 Accent 5"/>
    <w:basedOn w:val="a3"/>
    <w:uiPriority w:val="67"/>
    <w:semiHidden/>
    <w:unhideWhenUsed/>
    <w:rsid w:val="002C2563"/>
    <w:pPr>
      <w:spacing w:after="0" w:line="240" w:lineRule="auto"/>
    </w:pPr>
    <w:tblPr>
      <w:tblStyleRowBandSize w:val="1"/>
      <w:tblStyleColBandSize w:val="1"/>
      <w:tblInd w:w="0" w:type="dxa"/>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CellMar>
        <w:top w:w="0" w:type="dxa"/>
        <w:left w:w="108" w:type="dxa"/>
        <w:bottom w:w="0" w:type="dxa"/>
        <w:right w:w="108" w:type="dxa"/>
      </w:tblCellMar>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1-6">
    <w:name w:val="Medium Grid 1 Accent 6"/>
    <w:basedOn w:val="a3"/>
    <w:uiPriority w:val="67"/>
    <w:semiHidden/>
    <w:unhideWhenUsed/>
    <w:rsid w:val="002C2563"/>
    <w:pPr>
      <w:spacing w:after="0" w:line="240" w:lineRule="auto"/>
    </w:pPr>
    <w:tblPr>
      <w:tblStyleRowBandSize w:val="1"/>
      <w:tblStyleColBandSize w:val="1"/>
      <w:tblInd w:w="0" w:type="dxa"/>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CellMar>
        <w:top w:w="0" w:type="dxa"/>
        <w:left w:w="108" w:type="dxa"/>
        <w:bottom w:w="0" w:type="dxa"/>
        <w:right w:w="108" w:type="dxa"/>
      </w:tblCellMar>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customStyle="1" w:styleId="212">
    <w:name w:val="Μεσαίο πλέγμα 2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CellMar>
        <w:top w:w="0" w:type="dxa"/>
        <w:left w:w="108" w:type="dxa"/>
        <w:bottom w:w="0" w:type="dxa"/>
        <w:right w:w="108" w:type="dxa"/>
      </w:tblCellMar>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CellMar>
        <w:top w:w="0" w:type="dxa"/>
        <w:left w:w="108" w:type="dxa"/>
        <w:bottom w:w="0" w:type="dxa"/>
        <w:right w:w="108" w:type="dxa"/>
      </w:tblCellMar>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CellMar>
        <w:top w:w="0" w:type="dxa"/>
        <w:left w:w="108" w:type="dxa"/>
        <w:bottom w:w="0" w:type="dxa"/>
        <w:right w:w="108" w:type="dxa"/>
      </w:tblCellMar>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CellMar>
        <w:top w:w="0" w:type="dxa"/>
        <w:left w:w="108" w:type="dxa"/>
        <w:bottom w:w="0" w:type="dxa"/>
        <w:right w:w="108" w:type="dxa"/>
      </w:tblCellMar>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CellMar>
        <w:top w:w="0" w:type="dxa"/>
        <w:left w:w="108" w:type="dxa"/>
        <w:bottom w:w="0" w:type="dxa"/>
        <w:right w:w="108" w:type="dxa"/>
      </w:tblCellMar>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CellMar>
        <w:top w:w="0" w:type="dxa"/>
        <w:left w:w="108" w:type="dxa"/>
        <w:bottom w:w="0" w:type="dxa"/>
        <w:right w:w="108" w:type="dxa"/>
      </w:tblCellMar>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customStyle="1" w:styleId="312">
    <w:name w:val="Μεσαίο πλέγμα 31"/>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3-2">
    <w:name w:val="Medium Grid 3 Accent 2"/>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3-3">
    <w:name w:val="Medium Grid 3 Accent 3"/>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3-4">
    <w:name w:val="Medium Grid 3 Accent 4"/>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3-5">
    <w:name w:val="Medium Grid 3 Accent 5"/>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3-6">
    <w:name w:val="Medium Grid 3 Accent 6"/>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customStyle="1" w:styleId="113">
    <w:name w:val="Μεσαία λίστα 11"/>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Μεσαία λίστα 1 - ΄Εμφαση 11"/>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17AE92" w:themeColor="accent1"/>
        <w:bottom w:val="single" w:sz="8" w:space="0" w:color="17AE9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1-20">
    <w:name w:val="Medium List 1 Accent 2"/>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F7A23F" w:themeColor="accent2"/>
        <w:bottom w:val="single" w:sz="8" w:space="0" w:color="F7A23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1-30">
    <w:name w:val="Medium List 1 Accent 3"/>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6F7E84" w:themeColor="accent3"/>
        <w:bottom w:val="single" w:sz="8" w:space="0" w:color="6F7E84"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1-40">
    <w:name w:val="Medium List 1 Accent 4"/>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178DBB" w:themeColor="accent4"/>
        <w:bottom w:val="single" w:sz="8" w:space="0" w:color="178DBB"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1-50">
    <w:name w:val="Medium List 1 Accent 5"/>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E3584E" w:themeColor="accent5"/>
        <w:bottom w:val="single" w:sz="8" w:space="0" w:color="E3584E"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1-60">
    <w:name w:val="Medium List 1 Accent 6"/>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6FB344" w:themeColor="accent6"/>
        <w:bottom w:val="single" w:sz="8" w:space="0" w:color="6FB34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customStyle="1" w:styleId="213">
    <w:name w:val="Μεσαία λίστα 2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7AE92" w:themeColor="accent1"/>
        <w:left w:val="single" w:sz="8" w:space="0" w:color="17AE92" w:themeColor="accent1"/>
        <w:bottom w:val="single" w:sz="8" w:space="0" w:color="17AE92" w:themeColor="accent1"/>
        <w:right w:val="single" w:sz="8" w:space="0" w:color="17AE9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A23F" w:themeColor="accent2"/>
        <w:left w:val="single" w:sz="8" w:space="0" w:color="F7A23F" w:themeColor="accent2"/>
        <w:bottom w:val="single" w:sz="8" w:space="0" w:color="F7A23F" w:themeColor="accent2"/>
        <w:right w:val="single" w:sz="8" w:space="0" w:color="F7A23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F7E84" w:themeColor="accent3"/>
        <w:left w:val="single" w:sz="8" w:space="0" w:color="6F7E84" w:themeColor="accent3"/>
        <w:bottom w:val="single" w:sz="8" w:space="0" w:color="6F7E84" w:themeColor="accent3"/>
        <w:right w:val="single" w:sz="8" w:space="0" w:color="6F7E84"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78DBB" w:themeColor="accent4"/>
        <w:left w:val="single" w:sz="8" w:space="0" w:color="178DBB" w:themeColor="accent4"/>
        <w:bottom w:val="single" w:sz="8" w:space="0" w:color="178DBB" w:themeColor="accent4"/>
        <w:right w:val="single" w:sz="8" w:space="0" w:color="178DBB"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3584E" w:themeColor="accent5"/>
        <w:left w:val="single" w:sz="8" w:space="0" w:color="E3584E" w:themeColor="accent5"/>
        <w:bottom w:val="single" w:sz="8" w:space="0" w:color="E3584E" w:themeColor="accent5"/>
        <w:right w:val="single" w:sz="8" w:space="0" w:color="E3584E"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FB344" w:themeColor="accent6"/>
        <w:left w:val="single" w:sz="8" w:space="0" w:color="6FB344" w:themeColor="accent6"/>
        <w:bottom w:val="single" w:sz="8" w:space="0" w:color="6FB344" w:themeColor="accent6"/>
        <w:right w:val="single" w:sz="8" w:space="0" w:color="6FB344"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4">
    <w:name w:val="Μεσαία σκίαση 11"/>
    <w:basedOn w:val="a3"/>
    <w:uiPriority w:val="63"/>
    <w:semiHidden/>
    <w:unhideWhenUsed/>
    <w:rsid w:val="002C25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2">
    <w:name w:val="Μεσαία σκίαση 1 - ΄Εμφαση 11"/>
    <w:basedOn w:val="a3"/>
    <w:uiPriority w:val="63"/>
    <w:semiHidden/>
    <w:unhideWhenUsed/>
    <w:rsid w:val="002C2563"/>
    <w:pPr>
      <w:spacing w:after="0" w:line="240" w:lineRule="auto"/>
    </w:pPr>
    <w:tblPr>
      <w:tblStyleRowBandSize w:val="1"/>
      <w:tblStyleColBandSize w:val="1"/>
      <w:tblInd w:w="0" w:type="dxa"/>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1-22">
    <w:name w:val="Medium Shading 1 Accent 2"/>
    <w:basedOn w:val="a3"/>
    <w:uiPriority w:val="63"/>
    <w:semiHidden/>
    <w:unhideWhenUsed/>
    <w:rsid w:val="002C2563"/>
    <w:pPr>
      <w:spacing w:after="0" w:line="240" w:lineRule="auto"/>
    </w:pPr>
    <w:tblPr>
      <w:tblStyleRowBandSize w:val="1"/>
      <w:tblStyleColBandSize w:val="1"/>
      <w:tblInd w:w="0" w:type="dxa"/>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1-32">
    <w:name w:val="Medium Shading 1 Accent 3"/>
    <w:basedOn w:val="a3"/>
    <w:uiPriority w:val="63"/>
    <w:semiHidden/>
    <w:unhideWhenUsed/>
    <w:rsid w:val="002C2563"/>
    <w:pPr>
      <w:spacing w:after="0" w:line="240" w:lineRule="auto"/>
    </w:pPr>
    <w:tblPr>
      <w:tblStyleRowBandSize w:val="1"/>
      <w:tblStyleColBandSize w:val="1"/>
      <w:tblInd w:w="0" w:type="dxa"/>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1-42">
    <w:name w:val="Medium Shading 1 Accent 4"/>
    <w:basedOn w:val="a3"/>
    <w:uiPriority w:val="63"/>
    <w:semiHidden/>
    <w:unhideWhenUsed/>
    <w:rsid w:val="002C2563"/>
    <w:pPr>
      <w:spacing w:after="0" w:line="240" w:lineRule="auto"/>
    </w:pPr>
    <w:tblPr>
      <w:tblStyleRowBandSize w:val="1"/>
      <w:tblStyleColBandSize w:val="1"/>
      <w:tblInd w:w="0" w:type="dxa"/>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1-52">
    <w:name w:val="Medium Shading 1 Accent 5"/>
    <w:basedOn w:val="a3"/>
    <w:uiPriority w:val="63"/>
    <w:semiHidden/>
    <w:unhideWhenUsed/>
    <w:rsid w:val="002C2563"/>
    <w:pPr>
      <w:spacing w:after="0" w:line="240" w:lineRule="auto"/>
    </w:pPr>
    <w:tblPr>
      <w:tblStyleRowBandSize w:val="1"/>
      <w:tblStyleColBandSize w:val="1"/>
      <w:tblInd w:w="0" w:type="dxa"/>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1-62">
    <w:name w:val="Medium Shading 1 Accent 6"/>
    <w:basedOn w:val="a3"/>
    <w:uiPriority w:val="63"/>
    <w:semiHidden/>
    <w:unhideWhenUsed/>
    <w:rsid w:val="002C2563"/>
    <w:pPr>
      <w:spacing w:after="0" w:line="240" w:lineRule="auto"/>
    </w:pPr>
    <w:tblPr>
      <w:tblStyleRowBandSize w:val="1"/>
      <w:tblStyleColBandSize w:val="1"/>
      <w:tblInd w:w="0" w:type="dxa"/>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customStyle="1" w:styleId="214">
    <w:name w:val="Μεσαία σκίαση 21"/>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111">
    <w:name w:val="Μεσαία σκίαση 2 - ΄Εμφαση 11"/>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a">
    <w:name w:val="Message Header"/>
    <w:basedOn w:val="a1"/>
    <w:link w:val="Charf0"/>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Charf0">
    <w:name w:val="Κεφαλίδα μηνύματος Char"/>
    <w:basedOn w:val="a2"/>
    <w:link w:val="affa"/>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Web">
    <w:name w:val="Normal (Web)"/>
    <w:basedOn w:val="a1"/>
    <w:uiPriority w:val="99"/>
    <w:unhideWhenUsed/>
    <w:rsid w:val="002C2563"/>
    <w:rPr>
      <w:rFonts w:cs="Times New Roman"/>
      <w:sz w:val="24"/>
      <w:szCs w:val="24"/>
    </w:rPr>
  </w:style>
  <w:style w:type="paragraph" w:styleId="affb">
    <w:name w:val="Normal Indent"/>
    <w:basedOn w:val="a1"/>
    <w:uiPriority w:val="99"/>
    <w:semiHidden/>
    <w:unhideWhenUsed/>
    <w:rsid w:val="002C2563"/>
    <w:pPr>
      <w:ind w:left="720"/>
    </w:pPr>
  </w:style>
  <w:style w:type="paragraph" w:styleId="affc">
    <w:name w:val="Note Heading"/>
    <w:basedOn w:val="a1"/>
    <w:next w:val="a1"/>
    <w:link w:val="Charf1"/>
    <w:uiPriority w:val="99"/>
    <w:semiHidden/>
    <w:unhideWhenUsed/>
    <w:rsid w:val="002C2563"/>
    <w:pPr>
      <w:spacing w:after="0" w:line="240" w:lineRule="auto"/>
    </w:pPr>
  </w:style>
  <w:style w:type="character" w:customStyle="1" w:styleId="Charf1">
    <w:name w:val="Επικεφαλίδα σημείωσης Char"/>
    <w:basedOn w:val="a2"/>
    <w:link w:val="affc"/>
    <w:uiPriority w:val="99"/>
    <w:semiHidden/>
    <w:rsid w:val="002C2563"/>
  </w:style>
  <w:style w:type="character" w:styleId="affd">
    <w:name w:val="page number"/>
    <w:basedOn w:val="a2"/>
    <w:uiPriority w:val="99"/>
    <w:semiHidden/>
    <w:unhideWhenUsed/>
    <w:rsid w:val="002C2563"/>
  </w:style>
  <w:style w:type="table" w:customStyle="1" w:styleId="115">
    <w:name w:val="Απλός πίνακας 11"/>
    <w:basedOn w:val="a3"/>
    <w:uiPriority w:val="40"/>
    <w:rsid w:val="002C256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5">
    <w:name w:val="Απλός πίνακας 21"/>
    <w:basedOn w:val="a3"/>
    <w:uiPriority w:val="41"/>
    <w:rsid w:val="002C256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3">
    <w:name w:val="Απλός πίνακας 31"/>
    <w:basedOn w:val="a3"/>
    <w:uiPriority w:val="42"/>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Απλός πίνακας 41"/>
    <w:basedOn w:val="a3"/>
    <w:uiPriority w:val="43"/>
    <w:rsid w:val="003D0FBD"/>
    <w:tblPr>
      <w:tblStyleRowBandSize w:val="1"/>
      <w:tblStyleColBandSize w:val="1"/>
      <w:tblInd w:w="0" w:type="dxa"/>
      <w:tblCellMar>
        <w:top w:w="1008" w:type="dxa"/>
        <w:left w:w="360" w:type="dxa"/>
        <w:bottom w:w="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Απλός πίνακας 51"/>
    <w:basedOn w:val="a3"/>
    <w:uiPriority w:val="44"/>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e">
    <w:name w:val="Plain Text"/>
    <w:basedOn w:val="a1"/>
    <w:link w:val="Charf2"/>
    <w:uiPriority w:val="99"/>
    <w:semiHidden/>
    <w:unhideWhenUsed/>
    <w:rsid w:val="002C2563"/>
    <w:pPr>
      <w:spacing w:after="0" w:line="240" w:lineRule="auto"/>
    </w:pPr>
    <w:rPr>
      <w:rFonts w:ascii="Consolas" w:hAnsi="Consolas"/>
      <w:szCs w:val="21"/>
    </w:rPr>
  </w:style>
  <w:style w:type="character" w:customStyle="1" w:styleId="Charf2">
    <w:name w:val="Απλό κείμενο Char"/>
    <w:basedOn w:val="a2"/>
    <w:link w:val="affe"/>
    <w:uiPriority w:val="99"/>
    <w:semiHidden/>
    <w:rsid w:val="002C2563"/>
    <w:rPr>
      <w:rFonts w:ascii="Consolas" w:hAnsi="Consolas"/>
      <w:szCs w:val="21"/>
    </w:rPr>
  </w:style>
  <w:style w:type="paragraph" w:styleId="afff">
    <w:name w:val="Quote"/>
    <w:basedOn w:val="a1"/>
    <w:next w:val="a1"/>
    <w:link w:val="Charf3"/>
    <w:uiPriority w:val="29"/>
    <w:semiHidden/>
    <w:unhideWhenUsed/>
    <w:qFormat/>
    <w:rsid w:val="002C2563"/>
    <w:pPr>
      <w:spacing w:before="200" w:after="160"/>
      <w:ind w:left="864" w:right="864"/>
      <w:jc w:val="center"/>
    </w:pPr>
    <w:rPr>
      <w:i/>
      <w:iCs/>
      <w:color w:val="404040" w:themeColor="text1" w:themeTint="BF"/>
    </w:rPr>
  </w:style>
  <w:style w:type="character" w:customStyle="1" w:styleId="Charf3">
    <w:name w:val="Απόσπασμα Char"/>
    <w:basedOn w:val="a2"/>
    <w:link w:val="afff"/>
    <w:uiPriority w:val="29"/>
    <w:semiHidden/>
    <w:rsid w:val="002C2563"/>
    <w:rPr>
      <w:i/>
      <w:iCs/>
      <w:color w:val="404040" w:themeColor="text1" w:themeTint="BF"/>
    </w:rPr>
  </w:style>
  <w:style w:type="character" w:styleId="afff0">
    <w:name w:val="Strong"/>
    <w:basedOn w:val="a2"/>
    <w:uiPriority w:val="22"/>
    <w:semiHidden/>
    <w:unhideWhenUsed/>
    <w:qFormat/>
    <w:rsid w:val="002C2563"/>
    <w:rPr>
      <w:b/>
      <w:bCs/>
    </w:rPr>
  </w:style>
  <w:style w:type="paragraph" w:styleId="afff1">
    <w:name w:val="Subtitle"/>
    <w:basedOn w:val="a1"/>
    <w:next w:val="a1"/>
    <w:link w:val="Charf4"/>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Charf4">
    <w:name w:val="Υπότιτλος Char"/>
    <w:basedOn w:val="a2"/>
    <w:link w:val="afff1"/>
    <w:uiPriority w:val="11"/>
    <w:semiHidden/>
    <w:rsid w:val="002C2563"/>
    <w:rPr>
      <w:rFonts w:eastAsiaTheme="minorEastAsia"/>
      <w:color w:val="5A5A5A" w:themeColor="text1" w:themeTint="A5"/>
      <w:spacing w:val="15"/>
    </w:rPr>
  </w:style>
  <w:style w:type="character" w:styleId="afff2">
    <w:name w:val="Subtle Emphasis"/>
    <w:basedOn w:val="a2"/>
    <w:uiPriority w:val="19"/>
    <w:semiHidden/>
    <w:unhideWhenUsed/>
    <w:qFormat/>
    <w:rsid w:val="002C2563"/>
    <w:rPr>
      <w:i/>
      <w:iCs/>
      <w:color w:val="404040" w:themeColor="text1" w:themeTint="BF"/>
    </w:rPr>
  </w:style>
  <w:style w:type="character" w:styleId="afff3">
    <w:name w:val="Subtle Reference"/>
    <w:basedOn w:val="a2"/>
    <w:uiPriority w:val="31"/>
    <w:semiHidden/>
    <w:unhideWhenUsed/>
    <w:qFormat/>
    <w:rsid w:val="002C2563"/>
    <w:rPr>
      <w:smallCaps/>
      <w:color w:val="5A5A5A" w:themeColor="text1" w:themeTint="A5"/>
    </w:rPr>
  </w:style>
  <w:style w:type="table" w:styleId="3-10">
    <w:name w:val="Table 3D effects 1"/>
    <w:basedOn w:val="a3"/>
    <w:uiPriority w:val="99"/>
    <w:semiHidden/>
    <w:unhideWhenUsed/>
    <w:rsid w:val="002C2563"/>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2C2563"/>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2C2563"/>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3"/>
    <w:uiPriority w:val="99"/>
    <w:semiHidden/>
    <w:unhideWhenUsed/>
    <w:rsid w:val="002C256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3"/>
    <w:uiPriority w:val="99"/>
    <w:semiHidden/>
    <w:unhideWhenUsed/>
    <w:rsid w:val="002C256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3"/>
    <w:uiPriority w:val="99"/>
    <w:semiHidden/>
    <w:unhideWhenUsed/>
    <w:rsid w:val="002C256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2C2563"/>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Colorful 1"/>
    <w:basedOn w:val="a3"/>
    <w:uiPriority w:val="99"/>
    <w:semiHidden/>
    <w:unhideWhenUsed/>
    <w:rsid w:val="002C256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9">
    <w:name w:val="Table Colorful 2"/>
    <w:basedOn w:val="a3"/>
    <w:uiPriority w:val="99"/>
    <w:semiHidden/>
    <w:unhideWhenUsed/>
    <w:rsid w:val="002C2563"/>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3"/>
    <w:uiPriority w:val="99"/>
    <w:semiHidden/>
    <w:unhideWhenUsed/>
    <w:rsid w:val="002C2563"/>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3"/>
    <w:uiPriority w:val="99"/>
    <w:semiHidden/>
    <w:unhideWhenUsed/>
    <w:rsid w:val="002C2563"/>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3"/>
    <w:uiPriority w:val="99"/>
    <w:semiHidden/>
    <w:unhideWhenUsed/>
    <w:rsid w:val="002C2563"/>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3"/>
    <w:uiPriority w:val="99"/>
    <w:semiHidden/>
    <w:unhideWhenUsed/>
    <w:rsid w:val="002C2563"/>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2C2563"/>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2C2563"/>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4">
    <w:name w:val="Table Contemporary"/>
    <w:basedOn w:val="a3"/>
    <w:uiPriority w:val="99"/>
    <w:semiHidden/>
    <w:unhideWhenUsed/>
    <w:rsid w:val="002C256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5">
    <w:name w:val="Table Elegant"/>
    <w:basedOn w:val="a3"/>
    <w:uiPriority w:val="99"/>
    <w:semiHidden/>
    <w:unhideWhenUsed/>
    <w:rsid w:val="002C2563"/>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6">
    <w:name w:val="Table Grid"/>
    <w:basedOn w:val="a3"/>
    <w:uiPriority w:val="59"/>
    <w:rsid w:val="002C2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Grid 1"/>
    <w:basedOn w:val="a3"/>
    <w:uiPriority w:val="99"/>
    <w:semiHidden/>
    <w:unhideWhenUsed/>
    <w:rsid w:val="002C256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3"/>
    <w:uiPriority w:val="99"/>
    <w:semiHidden/>
    <w:unhideWhenUsed/>
    <w:rsid w:val="002C2563"/>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3"/>
    <w:uiPriority w:val="99"/>
    <w:semiHidden/>
    <w:unhideWhenUsed/>
    <w:rsid w:val="002C2563"/>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2C2563"/>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2C256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2C2563"/>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2C2563"/>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2C2563"/>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c">
    <w:name w:val="Ανοιχτόχρωμο πλέγμα πίνακα1"/>
    <w:basedOn w:val="a3"/>
    <w:uiPriority w:val="45"/>
    <w:rsid w:val="002C25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d">
    <w:name w:val="Table List 1"/>
    <w:basedOn w:val="a3"/>
    <w:uiPriority w:val="99"/>
    <w:semiHidden/>
    <w:unhideWhenUsed/>
    <w:rsid w:val="002C256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3"/>
    <w:uiPriority w:val="99"/>
    <w:semiHidden/>
    <w:unhideWhenUsed/>
    <w:rsid w:val="002C256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3"/>
    <w:uiPriority w:val="99"/>
    <w:semiHidden/>
    <w:unhideWhenUsed/>
    <w:rsid w:val="002C2563"/>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2C256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2C256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3"/>
    <w:uiPriority w:val="99"/>
    <w:semiHidden/>
    <w:unhideWhenUsed/>
    <w:rsid w:val="002C2563"/>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3"/>
    <w:uiPriority w:val="99"/>
    <w:semiHidden/>
    <w:unhideWhenUsed/>
    <w:rsid w:val="002C256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2C256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7">
    <w:name w:val="table of authorities"/>
    <w:basedOn w:val="a1"/>
    <w:next w:val="a1"/>
    <w:uiPriority w:val="99"/>
    <w:semiHidden/>
    <w:unhideWhenUsed/>
    <w:rsid w:val="002C2563"/>
    <w:pPr>
      <w:spacing w:after="0"/>
      <w:ind w:left="220" w:hanging="220"/>
    </w:pPr>
  </w:style>
  <w:style w:type="paragraph" w:styleId="afff8">
    <w:name w:val="table of figures"/>
    <w:basedOn w:val="a1"/>
    <w:next w:val="a1"/>
    <w:uiPriority w:val="99"/>
    <w:semiHidden/>
    <w:unhideWhenUsed/>
    <w:rsid w:val="002C2563"/>
    <w:pPr>
      <w:spacing w:after="0"/>
    </w:pPr>
  </w:style>
  <w:style w:type="table" w:styleId="afff9">
    <w:name w:val="Table Professional"/>
    <w:basedOn w:val="a3"/>
    <w:uiPriority w:val="99"/>
    <w:semiHidden/>
    <w:unhideWhenUsed/>
    <w:rsid w:val="002C256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Simple 1"/>
    <w:basedOn w:val="a3"/>
    <w:uiPriority w:val="99"/>
    <w:semiHidden/>
    <w:unhideWhenUsed/>
    <w:rsid w:val="002C2563"/>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3"/>
    <w:uiPriority w:val="99"/>
    <w:semiHidden/>
    <w:unhideWhenUsed/>
    <w:rsid w:val="002C256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uiPriority w:val="99"/>
    <w:semiHidden/>
    <w:unhideWhenUsed/>
    <w:rsid w:val="002C2563"/>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Subtle 1"/>
    <w:basedOn w:val="a3"/>
    <w:uiPriority w:val="99"/>
    <w:semiHidden/>
    <w:unhideWhenUsed/>
    <w:rsid w:val="002C256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3"/>
    <w:uiPriority w:val="99"/>
    <w:semiHidden/>
    <w:unhideWhenUsed/>
    <w:rsid w:val="002C256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a">
    <w:name w:val="Table Theme"/>
    <w:basedOn w:val="a3"/>
    <w:uiPriority w:val="99"/>
    <w:semiHidden/>
    <w:unhideWhenUsed/>
    <w:rsid w:val="002C25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3"/>
    <w:uiPriority w:val="99"/>
    <w:semiHidden/>
    <w:unhideWhenUsed/>
    <w:rsid w:val="002C2563"/>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2C2563"/>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2C2563"/>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b">
    <w:name w:val="Title"/>
    <w:basedOn w:val="a1"/>
    <w:next w:val="a1"/>
    <w:link w:val="Charf5"/>
    <w:unhideWhenUsed/>
    <w:qFormat/>
    <w:rsid w:val="00A905CA"/>
    <w:pPr>
      <w:spacing w:after="0" w:line="216" w:lineRule="auto"/>
    </w:pPr>
    <w:rPr>
      <w:rFonts w:eastAsiaTheme="majorEastAsia" w:cstheme="majorBidi"/>
      <w:color w:val="0B5748" w:themeColor="accent1" w:themeShade="80"/>
      <w:sz w:val="28"/>
      <w:szCs w:val="56"/>
    </w:rPr>
  </w:style>
  <w:style w:type="character" w:customStyle="1" w:styleId="Charf5">
    <w:name w:val="Τίτλος Char"/>
    <w:basedOn w:val="a2"/>
    <w:link w:val="afffb"/>
    <w:rsid w:val="00A905CA"/>
    <w:rPr>
      <w:rFonts w:ascii="Times New Roman" w:eastAsiaTheme="majorEastAsia" w:hAnsi="Times New Roman" w:cstheme="majorBidi"/>
      <w:color w:val="0B5748" w:themeColor="accent1" w:themeShade="80"/>
      <w:sz w:val="28"/>
      <w:szCs w:val="56"/>
    </w:rPr>
  </w:style>
  <w:style w:type="paragraph" w:styleId="afffc">
    <w:name w:val="toa heading"/>
    <w:basedOn w:val="a1"/>
    <w:next w:val="a1"/>
    <w:uiPriority w:val="99"/>
    <w:semiHidden/>
    <w:unhideWhenUsed/>
    <w:rsid w:val="002C2563"/>
    <w:pPr>
      <w:spacing w:before="120"/>
    </w:pPr>
    <w:rPr>
      <w:rFonts w:asciiTheme="majorHAnsi" w:eastAsiaTheme="majorEastAsia" w:hAnsiTheme="majorHAnsi" w:cstheme="majorBidi"/>
      <w:b/>
      <w:bCs/>
      <w:sz w:val="24"/>
      <w:szCs w:val="24"/>
    </w:rPr>
  </w:style>
  <w:style w:type="paragraph" w:styleId="1f0">
    <w:name w:val="toc 1"/>
    <w:basedOn w:val="a1"/>
    <w:next w:val="a1"/>
    <w:autoRedefine/>
    <w:uiPriority w:val="39"/>
    <w:semiHidden/>
    <w:unhideWhenUsed/>
    <w:rsid w:val="002C2563"/>
    <w:pPr>
      <w:spacing w:after="100"/>
    </w:pPr>
  </w:style>
  <w:style w:type="paragraph" w:styleId="2f">
    <w:name w:val="toc 2"/>
    <w:basedOn w:val="a1"/>
    <w:next w:val="a1"/>
    <w:autoRedefine/>
    <w:uiPriority w:val="39"/>
    <w:semiHidden/>
    <w:unhideWhenUsed/>
    <w:rsid w:val="002C2563"/>
    <w:pPr>
      <w:spacing w:after="100"/>
      <w:ind w:left="220"/>
    </w:pPr>
  </w:style>
  <w:style w:type="paragraph" w:styleId="3d">
    <w:name w:val="toc 3"/>
    <w:basedOn w:val="a1"/>
    <w:next w:val="a1"/>
    <w:autoRedefine/>
    <w:uiPriority w:val="39"/>
    <w:semiHidden/>
    <w:unhideWhenUsed/>
    <w:rsid w:val="002C2563"/>
    <w:pPr>
      <w:spacing w:after="100"/>
      <w:ind w:left="440"/>
    </w:pPr>
  </w:style>
  <w:style w:type="paragraph" w:styleId="49">
    <w:name w:val="toc 4"/>
    <w:basedOn w:val="a1"/>
    <w:next w:val="a1"/>
    <w:autoRedefine/>
    <w:uiPriority w:val="39"/>
    <w:semiHidden/>
    <w:unhideWhenUsed/>
    <w:rsid w:val="002C2563"/>
    <w:pPr>
      <w:spacing w:after="100"/>
      <w:ind w:left="660"/>
    </w:pPr>
  </w:style>
  <w:style w:type="paragraph" w:styleId="58">
    <w:name w:val="toc 5"/>
    <w:basedOn w:val="a1"/>
    <w:next w:val="a1"/>
    <w:autoRedefine/>
    <w:uiPriority w:val="39"/>
    <w:semiHidden/>
    <w:unhideWhenUsed/>
    <w:rsid w:val="002C2563"/>
    <w:pPr>
      <w:spacing w:after="100"/>
      <w:ind w:left="880"/>
    </w:pPr>
  </w:style>
  <w:style w:type="paragraph" w:styleId="64">
    <w:name w:val="toc 6"/>
    <w:basedOn w:val="a1"/>
    <w:next w:val="a1"/>
    <w:autoRedefine/>
    <w:uiPriority w:val="39"/>
    <w:semiHidden/>
    <w:unhideWhenUsed/>
    <w:rsid w:val="002C2563"/>
    <w:pPr>
      <w:spacing w:after="100"/>
      <w:ind w:left="1100"/>
    </w:pPr>
  </w:style>
  <w:style w:type="paragraph" w:styleId="74">
    <w:name w:val="toc 7"/>
    <w:basedOn w:val="a1"/>
    <w:next w:val="a1"/>
    <w:autoRedefine/>
    <w:uiPriority w:val="39"/>
    <w:semiHidden/>
    <w:unhideWhenUsed/>
    <w:rsid w:val="002C2563"/>
    <w:pPr>
      <w:spacing w:after="100"/>
      <w:ind w:left="1320"/>
    </w:pPr>
  </w:style>
  <w:style w:type="paragraph" w:styleId="83">
    <w:name w:val="toc 8"/>
    <w:basedOn w:val="a1"/>
    <w:next w:val="a1"/>
    <w:autoRedefine/>
    <w:uiPriority w:val="39"/>
    <w:semiHidden/>
    <w:unhideWhenUsed/>
    <w:rsid w:val="002C2563"/>
    <w:pPr>
      <w:spacing w:after="100"/>
      <w:ind w:left="1540"/>
    </w:pPr>
  </w:style>
  <w:style w:type="paragraph" w:styleId="91">
    <w:name w:val="toc 9"/>
    <w:basedOn w:val="a1"/>
    <w:next w:val="a1"/>
    <w:autoRedefine/>
    <w:uiPriority w:val="39"/>
    <w:semiHidden/>
    <w:unhideWhenUsed/>
    <w:rsid w:val="002C2563"/>
    <w:pPr>
      <w:spacing w:after="100"/>
      <w:ind w:left="1760"/>
    </w:pPr>
  </w:style>
  <w:style w:type="paragraph" w:styleId="afffd">
    <w:name w:val="TOC Heading"/>
    <w:basedOn w:val="1"/>
    <w:next w:val="a1"/>
    <w:uiPriority w:val="39"/>
    <w:semiHidden/>
    <w:unhideWhenUsed/>
    <w:qFormat/>
    <w:rsid w:val="002C2563"/>
    <w:pPr>
      <w:outlineLvl w:val="9"/>
    </w:pPr>
  </w:style>
  <w:style w:type="paragraph" w:styleId="afffe">
    <w:name w:val="Salutation"/>
    <w:basedOn w:val="a1"/>
    <w:next w:val="a1"/>
    <w:link w:val="Charf6"/>
    <w:uiPriority w:val="4"/>
    <w:qFormat/>
    <w:rsid w:val="00156EF1"/>
  </w:style>
  <w:style w:type="character" w:customStyle="1" w:styleId="Charf6">
    <w:name w:val="Χαιρετισμός Char"/>
    <w:basedOn w:val="a2"/>
    <w:link w:val="afffe"/>
    <w:uiPriority w:val="4"/>
    <w:rsid w:val="00156EF1"/>
  </w:style>
  <w:style w:type="character" w:customStyle="1" w:styleId="1f1">
    <w:name w:val="Ανεπίλυτη αναφορά1"/>
    <w:basedOn w:val="a2"/>
    <w:uiPriority w:val="99"/>
    <w:semiHidden/>
    <w:unhideWhenUsed/>
    <w:rsid w:val="0043003E"/>
    <w:rPr>
      <w:color w:val="808080"/>
      <w:shd w:val="clear" w:color="auto" w:fill="E6E6E6"/>
    </w:rPr>
  </w:style>
  <w:style w:type="character" w:customStyle="1" w:styleId="65">
    <w:name w:val="Επικεφαλίδα #6_"/>
    <w:basedOn w:val="a2"/>
    <w:link w:val="66"/>
    <w:rsid w:val="00BA73B2"/>
    <w:rPr>
      <w:rFonts w:ascii="Arial" w:eastAsia="Arial" w:hAnsi="Arial" w:cs="Arial"/>
      <w:sz w:val="23"/>
      <w:szCs w:val="23"/>
    </w:rPr>
  </w:style>
  <w:style w:type="character" w:customStyle="1" w:styleId="4a">
    <w:name w:val="Επικεφαλίδα #4_"/>
    <w:basedOn w:val="a2"/>
    <w:link w:val="4b"/>
    <w:rsid w:val="00BA73B2"/>
    <w:rPr>
      <w:rFonts w:ascii="Bookman Old Style" w:eastAsia="Bookman Old Style" w:hAnsi="Bookman Old Style" w:cs="Bookman Old Style"/>
      <w:sz w:val="25"/>
      <w:szCs w:val="25"/>
    </w:rPr>
  </w:style>
  <w:style w:type="character" w:customStyle="1" w:styleId="6100">
    <w:name w:val="Επικεφαλίδα #6 + 10 στ.;Χωρίς έντονη γραφή"/>
    <w:basedOn w:val="65"/>
    <w:rsid w:val="00BA73B2"/>
    <w:rPr>
      <w:rFonts w:ascii="Arial" w:eastAsia="Arial" w:hAnsi="Arial" w:cs="Arial"/>
      <w:b/>
      <w:bCs/>
      <w:sz w:val="20"/>
      <w:szCs w:val="20"/>
    </w:rPr>
  </w:style>
  <w:style w:type="character" w:customStyle="1" w:styleId="84">
    <w:name w:val="Σώμα κειμένου (8)_"/>
    <w:basedOn w:val="a2"/>
    <w:link w:val="85"/>
    <w:rsid w:val="00BA73B2"/>
    <w:rPr>
      <w:rFonts w:ascii="Arial" w:eastAsia="Arial" w:hAnsi="Arial" w:cs="Arial"/>
      <w:sz w:val="20"/>
      <w:szCs w:val="20"/>
    </w:rPr>
  </w:style>
  <w:style w:type="character" w:customStyle="1" w:styleId="8115">
    <w:name w:val="Σώμα κειμένου (8) + 11;5 στ."/>
    <w:basedOn w:val="84"/>
    <w:rsid w:val="00BA73B2"/>
    <w:rPr>
      <w:rFonts w:ascii="Arial" w:eastAsia="Arial" w:hAnsi="Arial" w:cs="Arial"/>
      <w:sz w:val="23"/>
      <w:szCs w:val="23"/>
    </w:rPr>
  </w:style>
  <w:style w:type="character" w:customStyle="1" w:styleId="86">
    <w:name w:val="Σώμα κειμένου (8) + Χωρίς έντονη γραφή"/>
    <w:basedOn w:val="84"/>
    <w:rsid w:val="00BA73B2"/>
    <w:rPr>
      <w:rFonts w:ascii="Arial" w:eastAsia="Arial" w:hAnsi="Arial" w:cs="Arial"/>
      <w:b/>
      <w:bCs/>
      <w:sz w:val="20"/>
      <w:szCs w:val="20"/>
    </w:rPr>
  </w:style>
  <w:style w:type="character" w:customStyle="1" w:styleId="6BookmanOldStyle125">
    <w:name w:val="Επικεφαλίδα #6 + Bookman Old Style;12;5 στ.;Χωρίς έντονη γραφή"/>
    <w:basedOn w:val="65"/>
    <w:rsid w:val="00BA73B2"/>
    <w:rPr>
      <w:rFonts w:ascii="Bookman Old Style" w:eastAsia="Bookman Old Style" w:hAnsi="Bookman Old Style" w:cs="Bookman Old Style"/>
      <w:b/>
      <w:bCs/>
      <w:sz w:val="25"/>
      <w:szCs w:val="25"/>
    </w:rPr>
  </w:style>
  <w:style w:type="character" w:customStyle="1" w:styleId="92">
    <w:name w:val="Σώμα κειμένου (9)_"/>
    <w:basedOn w:val="a2"/>
    <w:link w:val="93"/>
    <w:rsid w:val="00BA73B2"/>
    <w:rPr>
      <w:rFonts w:ascii="Arial" w:eastAsia="Arial" w:hAnsi="Arial" w:cs="Arial"/>
      <w:sz w:val="23"/>
      <w:szCs w:val="23"/>
    </w:rPr>
  </w:style>
  <w:style w:type="character" w:customStyle="1" w:styleId="8BookmanOldStyle125">
    <w:name w:val="Σώμα κειμένου (8) + Bookman Old Style;12;5 στ.;Χωρίς έντονη γραφή"/>
    <w:basedOn w:val="84"/>
    <w:rsid w:val="00BA73B2"/>
    <w:rPr>
      <w:rFonts w:ascii="Bookman Old Style" w:eastAsia="Bookman Old Style" w:hAnsi="Bookman Old Style" w:cs="Bookman Old Style"/>
      <w:b/>
      <w:bCs/>
      <w:sz w:val="25"/>
      <w:szCs w:val="25"/>
    </w:rPr>
  </w:style>
  <w:style w:type="character" w:customStyle="1" w:styleId="8-1">
    <w:name w:val="Σώμα κειμένου (8) + Διάστιχο -1 στ."/>
    <w:basedOn w:val="84"/>
    <w:rsid w:val="00BA73B2"/>
    <w:rPr>
      <w:rFonts w:ascii="Arial" w:eastAsia="Arial" w:hAnsi="Arial" w:cs="Arial"/>
      <w:spacing w:val="-20"/>
      <w:sz w:val="20"/>
      <w:szCs w:val="20"/>
    </w:rPr>
  </w:style>
  <w:style w:type="paragraph" w:customStyle="1" w:styleId="66">
    <w:name w:val="Επικεφαλίδα #6"/>
    <w:basedOn w:val="a1"/>
    <w:link w:val="65"/>
    <w:rsid w:val="00BA73B2"/>
    <w:pPr>
      <w:spacing w:before="720" w:after="120" w:line="292" w:lineRule="exact"/>
      <w:ind w:hanging="1840"/>
      <w:jc w:val="center"/>
      <w:outlineLvl w:val="5"/>
    </w:pPr>
    <w:rPr>
      <w:rFonts w:ascii="Arial" w:eastAsia="Arial" w:hAnsi="Arial" w:cs="Arial"/>
      <w:sz w:val="23"/>
      <w:szCs w:val="23"/>
    </w:rPr>
  </w:style>
  <w:style w:type="paragraph" w:customStyle="1" w:styleId="4b">
    <w:name w:val="Επικεφαλίδα #4"/>
    <w:basedOn w:val="a1"/>
    <w:link w:val="4a"/>
    <w:rsid w:val="00BA73B2"/>
    <w:pPr>
      <w:spacing w:after="1380" w:line="0" w:lineRule="atLeast"/>
      <w:jc w:val="both"/>
      <w:outlineLvl w:val="3"/>
    </w:pPr>
    <w:rPr>
      <w:rFonts w:ascii="Bookman Old Style" w:eastAsia="Bookman Old Style" w:hAnsi="Bookman Old Style" w:cs="Bookman Old Style"/>
      <w:sz w:val="25"/>
      <w:szCs w:val="25"/>
    </w:rPr>
  </w:style>
  <w:style w:type="paragraph" w:customStyle="1" w:styleId="85">
    <w:name w:val="Σώμα κειμένου (8)"/>
    <w:basedOn w:val="a1"/>
    <w:link w:val="84"/>
    <w:rsid w:val="00BA73B2"/>
    <w:pPr>
      <w:spacing w:after="0" w:line="385" w:lineRule="exact"/>
      <w:ind w:hanging="1840"/>
    </w:pPr>
    <w:rPr>
      <w:rFonts w:ascii="Arial" w:eastAsia="Arial" w:hAnsi="Arial" w:cs="Arial"/>
      <w:sz w:val="20"/>
      <w:szCs w:val="20"/>
    </w:rPr>
  </w:style>
  <w:style w:type="paragraph" w:customStyle="1" w:styleId="93">
    <w:name w:val="Σώμα κειμένου (9)"/>
    <w:basedOn w:val="a1"/>
    <w:link w:val="92"/>
    <w:rsid w:val="00BA73B2"/>
    <w:pPr>
      <w:spacing w:after="0" w:line="389" w:lineRule="exact"/>
      <w:ind w:hanging="1840"/>
    </w:pPr>
    <w:rPr>
      <w:rFonts w:ascii="Arial" w:eastAsia="Arial" w:hAnsi="Arial" w:cs="Arial"/>
      <w:sz w:val="23"/>
      <w:szCs w:val="23"/>
    </w:rPr>
  </w:style>
  <w:style w:type="paragraph" w:styleId="affff">
    <w:name w:val="No Spacing"/>
    <w:link w:val="Charf7"/>
    <w:uiPriority w:val="1"/>
    <w:qFormat/>
    <w:rsid w:val="00B3712D"/>
    <w:pPr>
      <w:spacing w:after="0" w:line="240" w:lineRule="auto"/>
    </w:pPr>
    <w:rPr>
      <w:rFonts w:eastAsiaTheme="minorEastAsia"/>
      <w:color w:val="auto"/>
      <w:lang w:eastAsia="el-GR"/>
    </w:rPr>
  </w:style>
  <w:style w:type="character" w:customStyle="1" w:styleId="Charf7">
    <w:name w:val="Χωρίς διάστιχο Char"/>
    <w:basedOn w:val="a2"/>
    <w:link w:val="affff"/>
    <w:uiPriority w:val="1"/>
    <w:rsid w:val="00B3712D"/>
    <w:rPr>
      <w:rFonts w:eastAsiaTheme="minorEastAsia"/>
      <w:color w:val="auto"/>
      <w:lang w:eastAsia="el-GR"/>
    </w:rPr>
  </w:style>
  <w:style w:type="paragraph" w:customStyle="1" w:styleId="TableContents">
    <w:name w:val="Table Contents"/>
    <w:basedOn w:val="af0"/>
    <w:rsid w:val="003F1E9F"/>
    <w:pPr>
      <w:widowControl w:val="0"/>
      <w:suppressAutoHyphens/>
      <w:spacing w:line="240" w:lineRule="auto"/>
    </w:pPr>
    <w:rPr>
      <w:rFonts w:eastAsia="Times New Roman" w:cs="Times New Roman"/>
      <w:color w:val="auto"/>
      <w:sz w:val="24"/>
      <w:szCs w:val="20"/>
      <w:lang w:val="en-US"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949;&#960;&#945;&#947;&#947;&#949;&#955;&#956;&#945;&#964;&#953;&#954;&#972;%20&#949;&#960;&#953;&#963;&#964;&#959;&#955;&#972;&#967;&#945;&#961;&#964;&#959;%20&#964;&#963;&#943;&#961;&#959;&#962;.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Επώνυμο: ΜΑΡΚΟΥΖΑΝΗ                                                        ΟΝΟΜΑ: ΔΗΜΗΤΡΑ                  </PublishDate>
  <Abstract/>
  <CompanyAddress>Πάτρα, Μάρτιος 2021</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5.xml><?xml version="1.0" encoding="utf-8"?>
<ds:datastoreItem xmlns:ds="http://schemas.openxmlformats.org/officeDocument/2006/customXml" ds:itemID="{E2594AE4-7D88-4DD9-9F16-B73F34DFA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επαγγελματικό επιστολόχαρτο τσίρος</Template>
  <TotalTime>473</TotalTime>
  <Pages>25</Pages>
  <Words>7547</Words>
  <Characters>40758</Characters>
  <Application>Microsoft Office Word</Application>
  <DocSecurity>0</DocSecurity>
  <Lines>339</Lines>
  <Paragraphs>96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ΜΕΛΕΤΗ ΠΕΡΙΠΤΩΣΗς</vt:lpstr>
      <vt:lpstr/>
    </vt:vector>
  </TitlesOfParts>
  <Company>Εξάμηνο : στ</Company>
  <LinksUpToDate>false</LinksUpToDate>
  <CharactersWithSpaces>48209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ΜΕΛΕΤΗ ΠΕΡΙΠΤΩΣΗς</dc:title>
  <dc:subject>Ενδιάμεση Διαμορφωτική Αξιολόγηση Μαθησιακής Πορείας Φοιτητή</dc:subject>
  <dc:creator>user</dc:creator>
  <cp:keywords>Προς όλους τους ενδιαφερόμενους</cp:keywords>
  <cp:lastModifiedBy>admin</cp:lastModifiedBy>
  <cp:revision>91</cp:revision>
  <cp:lastPrinted>2021-03-21T09:35:00Z</cp:lastPrinted>
  <dcterms:created xsi:type="dcterms:W3CDTF">2021-03-21T09:59:00Z</dcterms:created>
  <dcterms:modified xsi:type="dcterms:W3CDTF">2021-04-10T14:11:00Z</dcterms:modified>
  <cp:contentStatus>αράλαμπος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